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B990B" w14:textId="20252137" w:rsidR="000F0860" w:rsidRDefault="00874D1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  <w:bookmarkStart w:id="0" w:name="_Hlk115979992"/>
      <w:r w:rsidRPr="002A5CBA">
        <w:rPr>
          <w:rFonts w:eastAsia="Calibri" w:cs="Cambri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91360" behindDoc="0" locked="0" layoutInCell="1" allowOverlap="1" wp14:anchorId="4B780648" wp14:editId="0A450AD1">
            <wp:simplePos x="0" y="0"/>
            <wp:positionH relativeFrom="column">
              <wp:posOffset>3469005</wp:posOffset>
            </wp:positionH>
            <wp:positionV relativeFrom="margin">
              <wp:posOffset>-352425</wp:posOffset>
            </wp:positionV>
            <wp:extent cx="2627630" cy="391795"/>
            <wp:effectExtent l="0" t="0" r="1270" b="8255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53444" w14:textId="7FFA20C2" w:rsidR="00874D1B" w:rsidRPr="001A01A9" w:rsidRDefault="00874D1B" w:rsidP="00874D1B">
      <w:pPr>
        <w:spacing w:line="360" w:lineRule="auto"/>
        <w:rPr>
          <w:b/>
          <w:bCs/>
          <w:sz w:val="56"/>
          <w:szCs w:val="56"/>
        </w:rPr>
      </w:pPr>
      <w:r w:rsidRPr="001A01A9">
        <w:rPr>
          <w:b/>
          <w:bCs/>
          <w:sz w:val="56"/>
          <w:szCs w:val="56"/>
        </w:rPr>
        <w:t>Cultur</w:t>
      </w:r>
      <w:r w:rsidR="0021528A">
        <w:rPr>
          <w:b/>
          <w:bCs/>
          <w:sz w:val="56"/>
          <w:szCs w:val="56"/>
        </w:rPr>
        <w:t xml:space="preserve">e </w:t>
      </w:r>
      <w:r w:rsidRPr="001A01A9">
        <w:rPr>
          <w:b/>
          <w:bCs/>
          <w:sz w:val="56"/>
          <w:szCs w:val="56"/>
        </w:rPr>
        <w:t xml:space="preserve">in Scotland: </w:t>
      </w:r>
      <w:r w:rsidR="00C20274">
        <w:rPr>
          <w:b/>
          <w:bCs/>
          <w:sz w:val="56"/>
          <w:szCs w:val="56"/>
        </w:rPr>
        <w:br/>
      </w:r>
      <w:r w:rsidRPr="001A01A9">
        <w:rPr>
          <w:b/>
          <w:bCs/>
          <w:sz w:val="56"/>
          <w:szCs w:val="56"/>
        </w:rPr>
        <w:t xml:space="preserve">what </w:t>
      </w:r>
      <w:r w:rsidR="00C20274">
        <w:rPr>
          <w:b/>
          <w:bCs/>
          <w:sz w:val="56"/>
          <w:szCs w:val="56"/>
        </w:rPr>
        <w:t>is it</w:t>
      </w:r>
      <w:r w:rsidR="0021528A">
        <w:rPr>
          <w:b/>
          <w:bCs/>
          <w:sz w:val="56"/>
          <w:szCs w:val="56"/>
        </w:rPr>
        <w:t xml:space="preserve"> </w:t>
      </w:r>
      <w:r w:rsidRPr="001A01A9">
        <w:rPr>
          <w:b/>
          <w:bCs/>
          <w:sz w:val="56"/>
          <w:szCs w:val="56"/>
        </w:rPr>
        <w:t xml:space="preserve">and why </w:t>
      </w:r>
      <w:r w:rsidR="00C20274">
        <w:rPr>
          <w:b/>
          <w:bCs/>
          <w:sz w:val="56"/>
          <w:szCs w:val="56"/>
        </w:rPr>
        <w:t>does it</w:t>
      </w:r>
      <w:r w:rsidRPr="001A01A9">
        <w:rPr>
          <w:b/>
          <w:bCs/>
          <w:sz w:val="56"/>
          <w:szCs w:val="56"/>
        </w:rPr>
        <w:t xml:space="preserve"> matter?</w:t>
      </w:r>
    </w:p>
    <w:p w14:paraId="0E4A284B" w14:textId="77777777" w:rsidR="00562A9D" w:rsidRDefault="00562A9D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6BB10CC3" w14:textId="77777777" w:rsidR="00874D1B" w:rsidRDefault="00874D1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3F13A078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6A3B6EBB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67194649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54CFFE96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5F6367B8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1C0BCE32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211A8376" w14:textId="77777777" w:rsidR="005D5A0B" w:rsidRDefault="005D5A0B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57735E6B" w14:textId="77777777" w:rsidR="00C20274" w:rsidRDefault="00C20274" w:rsidP="00040F8D">
      <w:pPr>
        <w:spacing w:line="276" w:lineRule="auto"/>
        <w:rPr>
          <w:rFonts w:ascii="Calibri" w:hAnsi="Calibri" w:cs="Calibri"/>
          <w:b/>
          <w:sz w:val="64"/>
          <w:szCs w:val="64"/>
        </w:rPr>
      </w:pPr>
    </w:p>
    <w:p w14:paraId="01078C01" w14:textId="77CABB32" w:rsidR="00874D1B" w:rsidRPr="008F4C72" w:rsidRDefault="00874D1B" w:rsidP="00874D1B">
      <w:pPr>
        <w:spacing w:line="480" w:lineRule="auto"/>
        <w:rPr>
          <w:b/>
          <w:bCs/>
          <w:sz w:val="56"/>
          <w:szCs w:val="48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65D1CD00" wp14:editId="3909DD17">
            <wp:simplePos x="0" y="0"/>
            <wp:positionH relativeFrom="column">
              <wp:posOffset>5036820</wp:posOffset>
            </wp:positionH>
            <wp:positionV relativeFrom="paragraph">
              <wp:posOffset>43180</wp:posOffset>
            </wp:positionV>
            <wp:extent cx="1143635" cy="1397000"/>
            <wp:effectExtent l="0" t="0" r="0" b="0"/>
            <wp:wrapNone/>
            <wp:docPr id="2127029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29787" name="Picture 21270297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C72">
        <w:rPr>
          <w:b/>
          <w:bCs/>
          <w:sz w:val="56"/>
          <w:szCs w:val="48"/>
        </w:rPr>
        <w:t>Easy Read Survey</w:t>
      </w:r>
    </w:p>
    <w:p w14:paraId="686499D2" w14:textId="4C6A4DE1" w:rsidR="009A66B5" w:rsidRPr="00874D1B" w:rsidRDefault="001E3916" w:rsidP="00874D1B">
      <w:pPr>
        <w:spacing w:line="480" w:lineRule="auto"/>
        <w:rPr>
          <w:sz w:val="52"/>
          <w:szCs w:val="44"/>
        </w:rPr>
      </w:pPr>
      <w:r>
        <w:rPr>
          <w:sz w:val="52"/>
          <w:szCs w:val="44"/>
        </w:rPr>
        <w:t>July</w:t>
      </w:r>
      <w:r w:rsidR="00874D1B" w:rsidRPr="008F4C72">
        <w:rPr>
          <w:sz w:val="52"/>
          <w:szCs w:val="44"/>
        </w:rPr>
        <w:t xml:space="preserve"> 2024</w:t>
      </w:r>
      <w:bookmarkEnd w:id="0"/>
    </w:p>
    <w:p w14:paraId="680AB4EF" w14:textId="6733BA52" w:rsidR="00B31965" w:rsidRPr="004D53AA" w:rsidRDefault="00BC017D" w:rsidP="004D53AA">
      <w:pPr>
        <w:pStyle w:val="Heading1"/>
        <w:numPr>
          <w:ilvl w:val="0"/>
          <w:numId w:val="0"/>
        </w:numPr>
        <w:rPr>
          <w:b/>
          <w:bCs/>
          <w:sz w:val="36"/>
          <w:szCs w:val="36"/>
        </w:rPr>
      </w:pPr>
      <w:bookmarkStart w:id="1" w:name="_Hlk142569357"/>
      <w:r w:rsidRPr="00E1004C">
        <w:rPr>
          <w:b/>
          <w:bCs/>
          <w:sz w:val="36"/>
          <w:szCs w:val="36"/>
        </w:rPr>
        <w:lastRenderedPageBreak/>
        <w:t>Information</w:t>
      </w:r>
    </w:p>
    <w:p w14:paraId="592E4A07" w14:textId="0E1573DE" w:rsidR="00BC017D" w:rsidRPr="00B31965" w:rsidRDefault="00BC017D" w:rsidP="00B31965">
      <w:pPr>
        <w:spacing w:line="360" w:lineRule="auto"/>
        <w:contextualSpacing/>
        <w:rPr>
          <w:b/>
          <w:bCs/>
          <w:sz w:val="32"/>
          <w:szCs w:val="32"/>
        </w:rPr>
      </w:pPr>
      <w:r w:rsidRPr="00B31965"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5456" behindDoc="0" locked="0" layoutInCell="1" allowOverlap="1" wp14:anchorId="01EF8E76" wp14:editId="4E7BA8D4">
            <wp:simplePos x="0" y="0"/>
            <wp:positionH relativeFrom="column">
              <wp:posOffset>-333375</wp:posOffset>
            </wp:positionH>
            <wp:positionV relativeFrom="paragraph">
              <wp:posOffset>160655</wp:posOffset>
            </wp:positionV>
            <wp:extent cx="1857375" cy="1392555"/>
            <wp:effectExtent l="0" t="0" r="0" b="0"/>
            <wp:wrapNone/>
            <wp:docPr id="11904092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09224" name="Picture 11904092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5D9C5" w14:textId="3B85CD94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sz w:val="32"/>
          <w:szCs w:val="24"/>
        </w:rPr>
        <w:t xml:space="preserve">The Scottish Government </w:t>
      </w:r>
      <w:r w:rsidR="004B3E79">
        <w:rPr>
          <w:sz w:val="32"/>
          <w:szCs w:val="24"/>
        </w:rPr>
        <w:t>want to know</w:t>
      </w:r>
      <w:r>
        <w:rPr>
          <w:sz w:val="32"/>
          <w:szCs w:val="24"/>
        </w:rPr>
        <w:t xml:space="preserve"> what culture means to you.</w:t>
      </w:r>
    </w:p>
    <w:p w14:paraId="6BED51F9" w14:textId="77777777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1010650A" w14:textId="232DDBA6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00D617A5" w14:textId="79E3766A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5470FCCE" wp14:editId="3C1C9F77">
            <wp:simplePos x="0" y="0"/>
            <wp:positionH relativeFrom="column">
              <wp:posOffset>-503970</wp:posOffset>
            </wp:positionH>
            <wp:positionV relativeFrom="paragraph">
              <wp:posOffset>307975</wp:posOffset>
            </wp:positionV>
            <wp:extent cx="2028825" cy="1152650"/>
            <wp:effectExtent l="0" t="0" r="0" b="9525"/>
            <wp:wrapNone/>
            <wp:docPr id="15965241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24193" name="Picture 15965241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0D785" w14:textId="73CD9CB2" w:rsidR="00BC017D" w:rsidRDefault="00BC017D" w:rsidP="005C5DB2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sz w:val="32"/>
          <w:szCs w:val="24"/>
        </w:rPr>
        <w:t xml:space="preserve">What activities do you enjoy? </w:t>
      </w:r>
      <w:r w:rsidR="00461768">
        <w:rPr>
          <w:sz w:val="32"/>
          <w:szCs w:val="24"/>
        </w:rPr>
        <w:t>Does</w:t>
      </w:r>
      <w:r>
        <w:rPr>
          <w:sz w:val="32"/>
          <w:szCs w:val="24"/>
        </w:rPr>
        <w:t xml:space="preserve"> anything</w:t>
      </w:r>
      <w:r w:rsidR="00BC173A">
        <w:rPr>
          <w:sz w:val="32"/>
          <w:szCs w:val="24"/>
        </w:rPr>
        <w:t xml:space="preserve"> </w:t>
      </w:r>
      <w:r>
        <w:rPr>
          <w:sz w:val="32"/>
          <w:szCs w:val="24"/>
        </w:rPr>
        <w:t xml:space="preserve">stop you from doing </w:t>
      </w:r>
      <w:r w:rsidR="00461768">
        <w:rPr>
          <w:sz w:val="32"/>
          <w:szCs w:val="24"/>
        </w:rPr>
        <w:t xml:space="preserve">what </w:t>
      </w:r>
      <w:r>
        <w:rPr>
          <w:sz w:val="32"/>
          <w:szCs w:val="24"/>
        </w:rPr>
        <w:t>you want to do?</w:t>
      </w:r>
    </w:p>
    <w:p w14:paraId="1B58ED93" w14:textId="37BAE20C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54C255E6" w14:textId="31502B06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7ABE50AE" wp14:editId="63B2AF4B">
            <wp:simplePos x="0" y="0"/>
            <wp:positionH relativeFrom="column">
              <wp:posOffset>-333375</wp:posOffset>
            </wp:positionH>
            <wp:positionV relativeFrom="paragraph">
              <wp:posOffset>213360</wp:posOffset>
            </wp:positionV>
            <wp:extent cx="1733550" cy="1586933"/>
            <wp:effectExtent l="0" t="0" r="0" b="0"/>
            <wp:wrapNone/>
            <wp:docPr id="5159524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52450" name="Picture 5159524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4FBC" w14:textId="6CE32064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3D9ED53A" w14:textId="1BDFA106" w:rsidR="00BC017D" w:rsidRPr="00AC1144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 w:rsidRPr="00AC1144">
        <w:rPr>
          <w:sz w:val="32"/>
          <w:szCs w:val="24"/>
        </w:rPr>
        <w:t xml:space="preserve">We want to hear from different people to </w:t>
      </w:r>
      <w:r>
        <w:rPr>
          <w:sz w:val="32"/>
          <w:szCs w:val="24"/>
        </w:rPr>
        <w:t>understand</w:t>
      </w:r>
      <w:r w:rsidRPr="00AC1144">
        <w:rPr>
          <w:sz w:val="32"/>
          <w:szCs w:val="24"/>
        </w:rPr>
        <w:t xml:space="preserve"> what culture means to them.</w:t>
      </w:r>
    </w:p>
    <w:p w14:paraId="4F131763" w14:textId="77777777" w:rsidR="00BC017D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1166EE16" w14:textId="431D09C3" w:rsidR="00BC017D" w:rsidRDefault="00E1004C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798528" behindDoc="0" locked="0" layoutInCell="1" allowOverlap="1" wp14:anchorId="2FA74A93" wp14:editId="62F76500">
            <wp:simplePos x="0" y="0"/>
            <wp:positionH relativeFrom="column">
              <wp:posOffset>-157480</wp:posOffset>
            </wp:positionH>
            <wp:positionV relativeFrom="paragraph">
              <wp:posOffset>346710</wp:posOffset>
            </wp:positionV>
            <wp:extent cx="1224733" cy="1200150"/>
            <wp:effectExtent l="0" t="0" r="0" b="0"/>
            <wp:wrapNone/>
            <wp:docPr id="10480615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1501" name="Picture 10480615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3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00532" w14:textId="7FC1A67D" w:rsidR="00BC017D" w:rsidRPr="00AC1144" w:rsidRDefault="00BC017D" w:rsidP="00BC017D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522DF508" w14:textId="032B1FCE" w:rsidR="00BC017D" w:rsidRDefault="00BC017D" w:rsidP="0021528A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 w:rsidRPr="00AC1144">
        <w:rPr>
          <w:sz w:val="32"/>
          <w:szCs w:val="24"/>
        </w:rPr>
        <w:t>This survey will take about 20 minutes.</w:t>
      </w:r>
      <w:r w:rsidR="004D53AA">
        <w:rPr>
          <w:sz w:val="32"/>
          <w:szCs w:val="24"/>
        </w:rPr>
        <w:t xml:space="preserve"> There are</w:t>
      </w:r>
      <w:r w:rsidRPr="00AC1144">
        <w:rPr>
          <w:sz w:val="32"/>
          <w:szCs w:val="24"/>
        </w:rPr>
        <w:t xml:space="preserve"> 10 questions</w:t>
      </w:r>
      <w:r w:rsidR="00E1004C">
        <w:rPr>
          <w:sz w:val="32"/>
          <w:szCs w:val="24"/>
        </w:rPr>
        <w:t xml:space="preserve"> </w:t>
      </w:r>
      <w:r w:rsidR="004D53AA">
        <w:rPr>
          <w:sz w:val="32"/>
          <w:szCs w:val="24"/>
        </w:rPr>
        <w:t>for</w:t>
      </w:r>
      <w:r w:rsidRPr="00AC1144">
        <w:rPr>
          <w:sz w:val="32"/>
          <w:szCs w:val="24"/>
        </w:rPr>
        <w:t xml:space="preserve"> you to </w:t>
      </w:r>
      <w:r w:rsidR="00E1004C">
        <w:rPr>
          <w:sz w:val="32"/>
          <w:szCs w:val="24"/>
        </w:rPr>
        <w:t>answer</w:t>
      </w:r>
      <w:r w:rsidRPr="00AC1144">
        <w:rPr>
          <w:sz w:val="32"/>
          <w:szCs w:val="24"/>
        </w:rPr>
        <w:t>.</w:t>
      </w:r>
    </w:p>
    <w:p w14:paraId="50A65513" w14:textId="77777777" w:rsidR="00E1004C" w:rsidRDefault="00E1004C" w:rsidP="00BC017D">
      <w:pPr>
        <w:shd w:val="clear" w:color="auto" w:fill="FFFFFF" w:themeFill="background1"/>
        <w:spacing w:line="480" w:lineRule="auto"/>
        <w:ind w:left="2835"/>
        <w:rPr>
          <w:sz w:val="32"/>
          <w:szCs w:val="24"/>
        </w:rPr>
      </w:pPr>
    </w:p>
    <w:p w14:paraId="51C1CDBE" w14:textId="3AD4ECEE" w:rsidR="00E1004C" w:rsidRDefault="00E1004C" w:rsidP="00BC017D">
      <w:pPr>
        <w:shd w:val="clear" w:color="auto" w:fill="FFFFFF" w:themeFill="background1"/>
        <w:spacing w:line="480" w:lineRule="auto"/>
        <w:ind w:left="2835"/>
        <w:rPr>
          <w:sz w:val="32"/>
          <w:szCs w:val="24"/>
        </w:rPr>
      </w:pPr>
    </w:p>
    <w:p w14:paraId="79278168" w14:textId="77777777" w:rsidR="005C5DB2" w:rsidRDefault="005C5DB2" w:rsidP="00BC017D">
      <w:pPr>
        <w:shd w:val="clear" w:color="auto" w:fill="FFFFFF" w:themeFill="background1"/>
        <w:spacing w:line="480" w:lineRule="auto"/>
        <w:ind w:left="2835"/>
        <w:rPr>
          <w:sz w:val="32"/>
          <w:szCs w:val="24"/>
        </w:rPr>
      </w:pPr>
    </w:p>
    <w:p w14:paraId="58E23F65" w14:textId="286FD889" w:rsidR="00E1004C" w:rsidRPr="00AC1144" w:rsidRDefault="0021528A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lastRenderedPageBreak/>
        <w:drawing>
          <wp:anchor distT="0" distB="0" distL="114300" distR="114300" simplePos="0" relativeHeight="251806720" behindDoc="0" locked="0" layoutInCell="1" allowOverlap="1" wp14:anchorId="2578CC61" wp14:editId="1F0C6463">
            <wp:simplePos x="0" y="0"/>
            <wp:positionH relativeFrom="column">
              <wp:posOffset>-333375</wp:posOffset>
            </wp:positionH>
            <wp:positionV relativeFrom="paragraph">
              <wp:posOffset>-102870</wp:posOffset>
            </wp:positionV>
            <wp:extent cx="1985985" cy="1219200"/>
            <wp:effectExtent l="0" t="0" r="0" b="0"/>
            <wp:wrapNone/>
            <wp:docPr id="15154588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58822" name="Picture 15154588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98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4C" w:rsidRPr="00AC1144">
        <w:rPr>
          <w:sz w:val="32"/>
          <w:szCs w:val="24"/>
        </w:rPr>
        <w:t xml:space="preserve">We will then ask you </w:t>
      </w:r>
      <w:r w:rsidR="004D53AA">
        <w:rPr>
          <w:sz w:val="32"/>
          <w:szCs w:val="24"/>
        </w:rPr>
        <w:t>for</w:t>
      </w:r>
      <w:r w:rsidR="00E1004C" w:rsidRPr="00AC1144">
        <w:rPr>
          <w:sz w:val="32"/>
          <w:szCs w:val="24"/>
        </w:rPr>
        <w:t xml:space="preserve"> some information about </w:t>
      </w:r>
      <w:r w:rsidR="004455AB">
        <w:rPr>
          <w:sz w:val="32"/>
          <w:szCs w:val="24"/>
        </w:rPr>
        <w:t>you</w:t>
      </w:r>
      <w:r w:rsidR="00E1004C">
        <w:rPr>
          <w:sz w:val="32"/>
          <w:szCs w:val="24"/>
        </w:rPr>
        <w:t>, like</w:t>
      </w:r>
      <w:r w:rsidR="00E1004C" w:rsidRPr="00AC1144">
        <w:rPr>
          <w:sz w:val="32"/>
          <w:szCs w:val="24"/>
        </w:rPr>
        <w:t xml:space="preserve"> your age and where you live.</w:t>
      </w:r>
    </w:p>
    <w:p w14:paraId="7AA6EBE4" w14:textId="77777777" w:rsidR="00E1004C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0D2CC08E" w14:textId="3456C81B" w:rsidR="00E1004C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05AD4208" wp14:editId="2ED710D6">
            <wp:simplePos x="0" y="0"/>
            <wp:positionH relativeFrom="column">
              <wp:posOffset>-247650</wp:posOffset>
            </wp:positionH>
            <wp:positionV relativeFrom="paragraph">
              <wp:posOffset>338455</wp:posOffset>
            </wp:positionV>
            <wp:extent cx="1722616" cy="1714500"/>
            <wp:effectExtent l="0" t="0" r="0" b="0"/>
            <wp:wrapNone/>
            <wp:docPr id="12098866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86605" name="Picture 12098866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61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6138A" w14:textId="5AACDAE7" w:rsidR="00E1004C" w:rsidRPr="00AC1144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70B480BD" w14:textId="77106208" w:rsidR="00E1004C" w:rsidRPr="00AC1144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 w:rsidRPr="00AC1144">
        <w:rPr>
          <w:sz w:val="32"/>
          <w:szCs w:val="24"/>
        </w:rPr>
        <w:t>Your answers will only be seen by experts. They will make sure that nobody will know who said what.</w:t>
      </w:r>
    </w:p>
    <w:p w14:paraId="57BBB6B0" w14:textId="2AEE2FD7" w:rsidR="00E1004C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2477DBE2" w14:textId="028637C9" w:rsidR="00E1004C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3B315125" w14:textId="41CB6096" w:rsidR="00E1004C" w:rsidRPr="00AC1144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</w:p>
    <w:p w14:paraId="575C6AA8" w14:textId="65D2CA2C" w:rsidR="00E1004C" w:rsidRPr="00AC1144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20B49FAF" wp14:editId="09481EED">
            <wp:simplePos x="0" y="0"/>
            <wp:positionH relativeFrom="column">
              <wp:posOffset>-518160</wp:posOffset>
            </wp:positionH>
            <wp:positionV relativeFrom="paragraph">
              <wp:posOffset>106680</wp:posOffset>
            </wp:positionV>
            <wp:extent cx="2068195" cy="1047750"/>
            <wp:effectExtent l="0" t="0" r="8255" b="0"/>
            <wp:wrapNone/>
            <wp:docPr id="18127542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54252" name="Picture 18127542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44">
        <w:rPr>
          <w:sz w:val="32"/>
          <w:szCs w:val="24"/>
        </w:rPr>
        <w:t>Your views will help the Scottish Government understand more about different views on what culture means to them.</w:t>
      </w:r>
    </w:p>
    <w:p w14:paraId="0F749E61" w14:textId="71BEFCD3" w:rsidR="00E1004C" w:rsidRDefault="00E1004C" w:rsidP="00E1004C">
      <w:pPr>
        <w:shd w:val="clear" w:color="auto" w:fill="FFFFFF" w:themeFill="background1"/>
        <w:spacing w:line="480" w:lineRule="auto"/>
        <w:ind w:left="3402"/>
        <w:contextualSpacing/>
        <w:rPr>
          <w:sz w:val="32"/>
          <w:szCs w:val="24"/>
        </w:rPr>
      </w:pPr>
    </w:p>
    <w:p w14:paraId="0C6A8C90" w14:textId="77777777" w:rsidR="00E1004C" w:rsidRPr="00AC1144" w:rsidRDefault="00E1004C" w:rsidP="00E1004C">
      <w:pPr>
        <w:shd w:val="clear" w:color="auto" w:fill="FFFFFF" w:themeFill="background1"/>
        <w:spacing w:line="480" w:lineRule="auto"/>
        <w:ind w:left="3402"/>
        <w:contextualSpacing/>
        <w:rPr>
          <w:sz w:val="32"/>
          <w:szCs w:val="24"/>
        </w:rPr>
      </w:pPr>
    </w:p>
    <w:p w14:paraId="07EC9F92" w14:textId="76A27ACA" w:rsidR="00E1004C" w:rsidRDefault="00E1004C" w:rsidP="00E1004C">
      <w:pPr>
        <w:shd w:val="clear" w:color="auto" w:fill="FFFFFF" w:themeFill="background1"/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37BAAEC1" wp14:editId="1565202B">
            <wp:simplePos x="0" y="0"/>
            <wp:positionH relativeFrom="column">
              <wp:posOffset>-208915</wp:posOffset>
            </wp:positionH>
            <wp:positionV relativeFrom="paragraph">
              <wp:posOffset>-266321</wp:posOffset>
            </wp:positionV>
            <wp:extent cx="1752561" cy="1114425"/>
            <wp:effectExtent l="0" t="0" r="635" b="0"/>
            <wp:wrapNone/>
            <wp:docPr id="16491718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71895" name="Picture 16491718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6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44">
        <w:rPr>
          <w:sz w:val="32"/>
          <w:szCs w:val="24"/>
        </w:rPr>
        <w:t xml:space="preserve">For more information, please see the </w:t>
      </w:r>
      <w:hyperlink r:id="rId22" w:history="1">
        <w:r w:rsidRPr="00F31E60">
          <w:rPr>
            <w:rStyle w:val="Hyperlink"/>
            <w:sz w:val="32"/>
            <w:szCs w:val="24"/>
          </w:rPr>
          <w:t>Easy Read</w:t>
        </w:r>
      </w:hyperlink>
      <w:r w:rsidRPr="00AC1144">
        <w:rPr>
          <w:sz w:val="32"/>
          <w:szCs w:val="24"/>
        </w:rPr>
        <w:t xml:space="preserve"> </w:t>
      </w:r>
      <w:r>
        <w:rPr>
          <w:sz w:val="32"/>
          <w:szCs w:val="24"/>
        </w:rPr>
        <w:t>Culture St</w:t>
      </w:r>
      <w:r w:rsidR="00C20274">
        <w:rPr>
          <w:sz w:val="32"/>
          <w:szCs w:val="24"/>
        </w:rPr>
        <w:t>r</w:t>
      </w:r>
      <w:r>
        <w:rPr>
          <w:sz w:val="32"/>
          <w:szCs w:val="24"/>
        </w:rPr>
        <w:t>ategy</w:t>
      </w:r>
      <w:r w:rsidRPr="00AC1144">
        <w:rPr>
          <w:sz w:val="32"/>
          <w:szCs w:val="24"/>
        </w:rPr>
        <w:t xml:space="preserve">. </w:t>
      </w:r>
    </w:p>
    <w:p w14:paraId="1BB25D96" w14:textId="38EF6E40" w:rsidR="00E1004C" w:rsidRDefault="00E1004C" w:rsidP="00E1004C">
      <w:pPr>
        <w:shd w:val="clear" w:color="auto" w:fill="FFFFFF" w:themeFill="background1"/>
        <w:spacing w:line="480" w:lineRule="auto"/>
        <w:ind w:left="2835"/>
        <w:contextualSpacing/>
        <w:rPr>
          <w:sz w:val="32"/>
          <w:szCs w:val="24"/>
        </w:rPr>
      </w:pPr>
    </w:p>
    <w:p w14:paraId="3E69D232" w14:textId="5465642A" w:rsidR="00E1004C" w:rsidRPr="00AC1144" w:rsidRDefault="00E1004C" w:rsidP="00E1004C">
      <w:pPr>
        <w:shd w:val="clear" w:color="auto" w:fill="FFFFFF" w:themeFill="background1"/>
        <w:spacing w:line="480" w:lineRule="auto"/>
        <w:ind w:left="2835"/>
        <w:contextualSpacing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7CD71C4F" wp14:editId="4ED2D527">
            <wp:simplePos x="0" y="0"/>
            <wp:positionH relativeFrom="column">
              <wp:posOffset>-169383</wp:posOffset>
            </wp:positionH>
            <wp:positionV relativeFrom="paragraph">
              <wp:posOffset>222250</wp:posOffset>
            </wp:positionV>
            <wp:extent cx="1712976" cy="801624"/>
            <wp:effectExtent l="0" t="0" r="1905" b="0"/>
            <wp:wrapNone/>
            <wp:docPr id="1400175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75737" name="Picture 14001757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0A27" w14:textId="151E32DD" w:rsidR="00E1004C" w:rsidRPr="00E1004C" w:rsidRDefault="00E1004C" w:rsidP="00E1004C">
      <w:pPr>
        <w:shd w:val="clear" w:color="auto" w:fill="FFFFFF" w:themeFill="background1"/>
        <w:spacing w:line="480" w:lineRule="auto"/>
        <w:ind w:left="2835"/>
        <w:contextualSpacing/>
        <w:rPr>
          <w:b/>
          <w:bCs/>
          <w:sz w:val="36"/>
          <w:szCs w:val="36"/>
        </w:rPr>
      </w:pPr>
      <w:r w:rsidRPr="00E1004C">
        <w:rPr>
          <w:b/>
          <w:bCs/>
          <w:sz w:val="36"/>
          <w:szCs w:val="36"/>
        </w:rPr>
        <w:t>Thank you!</w:t>
      </w:r>
    </w:p>
    <w:p w14:paraId="029916FB" w14:textId="5C8FEEAB" w:rsidR="00A76169" w:rsidRDefault="00A76169" w:rsidP="0021528A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lastRenderedPageBreak/>
        <w:t>Questions</w:t>
      </w:r>
    </w:p>
    <w:p w14:paraId="33010115" w14:textId="77777777" w:rsidR="00B31965" w:rsidRDefault="00B31965" w:rsidP="00A127C9">
      <w:pPr>
        <w:rPr>
          <w:b/>
          <w:bCs/>
          <w:color w:val="000000" w:themeColor="text1"/>
          <w:sz w:val="32"/>
          <w:szCs w:val="32"/>
        </w:rPr>
      </w:pPr>
    </w:p>
    <w:p w14:paraId="09E8E572" w14:textId="74105E5D" w:rsidR="00A76169" w:rsidRPr="00B31965" w:rsidRDefault="003D6315" w:rsidP="00A127C9">
      <w:pPr>
        <w:rPr>
          <w:b/>
          <w:bCs/>
          <w:color w:val="000000" w:themeColor="text1"/>
          <w:sz w:val="32"/>
          <w:szCs w:val="32"/>
        </w:rPr>
      </w:pPr>
      <w:r w:rsidRPr="00B31965">
        <w:rPr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29167F89" wp14:editId="14BD7F5A">
            <wp:simplePos x="0" y="0"/>
            <wp:positionH relativeFrom="column">
              <wp:posOffset>-187325</wp:posOffset>
            </wp:positionH>
            <wp:positionV relativeFrom="paragraph">
              <wp:posOffset>179070</wp:posOffset>
            </wp:positionV>
            <wp:extent cx="1758399" cy="1247775"/>
            <wp:effectExtent l="0" t="0" r="0" b="0"/>
            <wp:wrapNone/>
            <wp:docPr id="8945665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66531" name="Picture 8945665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99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BAE87" w14:textId="2EAA65CE" w:rsidR="00A76169" w:rsidRPr="00B31965" w:rsidRDefault="00A76169" w:rsidP="00A127C9">
      <w:pPr>
        <w:rPr>
          <w:b/>
          <w:bCs/>
          <w:color w:val="000000" w:themeColor="text1"/>
          <w:sz w:val="32"/>
          <w:szCs w:val="32"/>
        </w:rPr>
      </w:pPr>
    </w:p>
    <w:p w14:paraId="63B984F1" w14:textId="28DD0598" w:rsidR="00A76169" w:rsidRDefault="00A76169" w:rsidP="00A76169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 w:rsidRPr="00A76169">
        <w:rPr>
          <w:b/>
          <w:bCs/>
          <w:color w:val="000000" w:themeColor="text1"/>
          <w:sz w:val="32"/>
          <w:szCs w:val="32"/>
        </w:rPr>
        <w:t xml:space="preserve">1. </w:t>
      </w:r>
      <w:r>
        <w:rPr>
          <w:b/>
          <w:bCs/>
          <w:color w:val="000000" w:themeColor="text1"/>
          <w:sz w:val="32"/>
          <w:szCs w:val="32"/>
        </w:rPr>
        <w:t>What are your favourite things to do in your free time?</w:t>
      </w:r>
    </w:p>
    <w:p w14:paraId="7DCED0AC" w14:textId="77777777" w:rsidR="00A76169" w:rsidRDefault="00A76169" w:rsidP="00A76169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3117405B" w14:textId="6EEAFF09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4A1612A2" wp14:editId="0D494653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715000" cy="20859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29371" w14:textId="77777777" w:rsidR="00A76169" w:rsidRDefault="00A76169" w:rsidP="00A76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61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.05pt;width:450pt;height:164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">
                <v:textbox>
                  <w:txbxContent>
                    <w:p w14:paraId="3A329371" w14:textId="77777777" w:rsidR="00A76169" w:rsidRDefault="00A76169" w:rsidP="00A76169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55D1CB15" w14:textId="14CF4732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3206CA0" w14:textId="65E5C74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E361019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2A7D20FA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2322CC60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7E85AAE1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2699987" w14:textId="006389C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24C9653B" wp14:editId="3ED88D9C">
            <wp:simplePos x="0" y="0"/>
            <wp:positionH relativeFrom="column">
              <wp:posOffset>-247650</wp:posOffset>
            </wp:positionH>
            <wp:positionV relativeFrom="paragraph">
              <wp:posOffset>304165</wp:posOffset>
            </wp:positionV>
            <wp:extent cx="909160" cy="896620"/>
            <wp:effectExtent l="0" t="0" r="5715" b="0"/>
            <wp:wrapNone/>
            <wp:docPr id="10685722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2216" name="Picture 10685722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6D963" w14:textId="2136D72E" w:rsidR="00A76169" w:rsidRDefault="00A76169" w:rsidP="00A76169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5587CAF0" wp14:editId="280765C9">
            <wp:simplePos x="0" y="0"/>
            <wp:positionH relativeFrom="column">
              <wp:posOffset>727710</wp:posOffset>
            </wp:positionH>
            <wp:positionV relativeFrom="paragraph">
              <wp:posOffset>10795</wp:posOffset>
            </wp:positionV>
            <wp:extent cx="847344" cy="801624"/>
            <wp:effectExtent l="0" t="0" r="0" b="0"/>
            <wp:wrapNone/>
            <wp:docPr id="6557225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22572" name="Picture 65572257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</w:rPr>
        <w:t>2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 xml:space="preserve">Does anything stop you from doing </w:t>
      </w:r>
      <w:r w:rsidR="00883FF1">
        <w:rPr>
          <w:b/>
          <w:bCs/>
          <w:color w:val="000000" w:themeColor="text1"/>
          <w:sz w:val="32"/>
          <w:szCs w:val="32"/>
        </w:rPr>
        <w:t>these things</w:t>
      </w:r>
      <w:r>
        <w:rPr>
          <w:b/>
          <w:bCs/>
          <w:color w:val="000000" w:themeColor="text1"/>
          <w:sz w:val="32"/>
          <w:szCs w:val="32"/>
        </w:rPr>
        <w:t>?</w:t>
      </w:r>
    </w:p>
    <w:p w14:paraId="7DC52738" w14:textId="77777777" w:rsidR="00A76169" w:rsidRDefault="00A76169" w:rsidP="00A76169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0A493367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50B52DC" wp14:editId="7E76AB58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715000" cy="2085975"/>
                <wp:effectExtent l="0" t="0" r="19050" b="28575"/>
                <wp:wrapNone/>
                <wp:docPr id="1539507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4B23A" w14:textId="77777777" w:rsidR="00A76169" w:rsidRDefault="00A76169" w:rsidP="00A76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52DC" id="_x0000_s1027" type="#_x0000_t202" style="position:absolute;margin-left:0;margin-top:27.05pt;width:450pt;height:164.2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">
                <v:textbox>
                  <w:txbxContent>
                    <w:p w14:paraId="2824B23A" w14:textId="77777777" w:rsidR="00A76169" w:rsidRDefault="00A76169" w:rsidP="00A76169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6F88E124" w14:textId="77777777" w:rsidR="00883FF1" w:rsidRDefault="00883FF1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14D34DE3" w14:textId="77777777" w:rsidR="00883FF1" w:rsidRDefault="00883FF1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545BA01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EFD8C0F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FF2F12A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61AD0AB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199EAC0" w14:textId="579C9B4B" w:rsidR="00A76169" w:rsidRDefault="00A76169" w:rsidP="00A76169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5152" behindDoc="0" locked="0" layoutInCell="1" allowOverlap="1" wp14:anchorId="768382A3" wp14:editId="42CCAAC1">
            <wp:simplePos x="0" y="0"/>
            <wp:positionH relativeFrom="column">
              <wp:posOffset>-85725</wp:posOffset>
            </wp:positionH>
            <wp:positionV relativeFrom="paragraph">
              <wp:posOffset>-18415</wp:posOffset>
            </wp:positionV>
            <wp:extent cx="1704975" cy="1046838"/>
            <wp:effectExtent l="0" t="0" r="0" b="1270"/>
            <wp:wrapNone/>
            <wp:docPr id="19165808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80846" name="Picture 19165808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4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</w:rPr>
        <w:t>3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 xml:space="preserve">Culture means </w:t>
      </w:r>
      <w:r w:rsidR="0021528A">
        <w:rPr>
          <w:b/>
          <w:bCs/>
          <w:color w:val="000000" w:themeColor="text1"/>
          <w:sz w:val="32"/>
          <w:szCs w:val="32"/>
        </w:rPr>
        <w:t>different</w:t>
      </w:r>
      <w:r>
        <w:rPr>
          <w:b/>
          <w:bCs/>
          <w:color w:val="000000" w:themeColor="text1"/>
          <w:sz w:val="32"/>
          <w:szCs w:val="32"/>
        </w:rPr>
        <w:t xml:space="preserve"> things to different people. What does culture</w:t>
      </w:r>
      <w:r w:rsidR="00883FF1">
        <w:rPr>
          <w:b/>
          <w:bCs/>
          <w:color w:val="000000" w:themeColor="text1"/>
          <w:sz w:val="32"/>
          <w:szCs w:val="32"/>
        </w:rPr>
        <w:t xml:space="preserve"> </w:t>
      </w:r>
      <w:r>
        <w:rPr>
          <w:b/>
          <w:bCs/>
          <w:color w:val="000000" w:themeColor="text1"/>
          <w:sz w:val="32"/>
          <w:szCs w:val="32"/>
        </w:rPr>
        <w:t>mean to you?</w:t>
      </w:r>
    </w:p>
    <w:p w14:paraId="68CFA748" w14:textId="77777777" w:rsidR="00A76169" w:rsidRDefault="00A76169" w:rsidP="00A76169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015165B4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711215C" wp14:editId="6739AC8C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715000" cy="2085975"/>
                <wp:effectExtent l="0" t="0" r="19050" b="28575"/>
                <wp:wrapNone/>
                <wp:docPr id="789588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8491" w14:textId="77777777" w:rsidR="00A76169" w:rsidRDefault="00A76169" w:rsidP="00A76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215C" id="_x0000_s1028" type="#_x0000_t202" style="position:absolute;margin-left:0;margin-top:27.05pt;width:450pt;height:164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">
                <v:textbox>
                  <w:txbxContent>
                    <w:p w14:paraId="2D688491" w14:textId="77777777" w:rsidR="00A76169" w:rsidRDefault="00A76169" w:rsidP="00A76169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2AB75720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6962AF6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9FAF785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BF68AE0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C3A79E3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2257F449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80985EC" w14:textId="77777777" w:rsidR="00DC201C" w:rsidRDefault="00DC201C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DC40610" w14:textId="374E75CA" w:rsidR="00A76169" w:rsidRDefault="003D6315" w:rsidP="00A76169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0F1E9A18" wp14:editId="5C619E6B">
            <wp:simplePos x="0" y="0"/>
            <wp:positionH relativeFrom="column">
              <wp:posOffset>-570865</wp:posOffset>
            </wp:positionH>
            <wp:positionV relativeFrom="paragraph">
              <wp:posOffset>155089</wp:posOffset>
            </wp:positionV>
            <wp:extent cx="1371818" cy="942975"/>
            <wp:effectExtent l="0" t="0" r="0" b="0"/>
            <wp:wrapNone/>
            <wp:docPr id="6430058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05826" name="Picture 6430058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81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AEDB8" w14:textId="1434A4F1" w:rsidR="00A76169" w:rsidRDefault="003D6315" w:rsidP="00A76169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0629B83C" wp14:editId="1C6421CE">
            <wp:simplePos x="0" y="0"/>
            <wp:positionH relativeFrom="column">
              <wp:posOffset>800100</wp:posOffset>
            </wp:positionH>
            <wp:positionV relativeFrom="paragraph">
              <wp:posOffset>128270</wp:posOffset>
            </wp:positionV>
            <wp:extent cx="941903" cy="962025"/>
            <wp:effectExtent l="0" t="0" r="0" b="0"/>
            <wp:wrapNone/>
            <wp:docPr id="14888422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42215" name="Picture 14888422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0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01C">
        <w:rPr>
          <w:b/>
          <w:bCs/>
          <w:color w:val="000000" w:themeColor="text1"/>
          <w:sz w:val="32"/>
          <w:szCs w:val="32"/>
        </w:rPr>
        <w:t>4</w:t>
      </w:r>
      <w:r w:rsidR="00A76169" w:rsidRPr="00A76169">
        <w:rPr>
          <w:b/>
          <w:bCs/>
          <w:color w:val="000000" w:themeColor="text1"/>
          <w:sz w:val="32"/>
          <w:szCs w:val="32"/>
        </w:rPr>
        <w:t xml:space="preserve">. </w:t>
      </w:r>
      <w:r w:rsidR="00A76169">
        <w:rPr>
          <w:b/>
          <w:bCs/>
          <w:color w:val="000000" w:themeColor="text1"/>
          <w:sz w:val="32"/>
          <w:szCs w:val="32"/>
        </w:rPr>
        <w:t xml:space="preserve">Creativity can also mean </w:t>
      </w:r>
      <w:r w:rsidR="00537D27">
        <w:rPr>
          <w:b/>
          <w:bCs/>
          <w:color w:val="000000" w:themeColor="text1"/>
          <w:sz w:val="32"/>
          <w:szCs w:val="32"/>
        </w:rPr>
        <w:t>different</w:t>
      </w:r>
      <w:r w:rsidR="00A76169">
        <w:rPr>
          <w:b/>
          <w:bCs/>
          <w:color w:val="000000" w:themeColor="text1"/>
          <w:sz w:val="32"/>
          <w:szCs w:val="32"/>
        </w:rPr>
        <w:t xml:space="preserve"> things to different people. What does c</w:t>
      </w:r>
      <w:r w:rsidR="00537D27">
        <w:rPr>
          <w:b/>
          <w:bCs/>
          <w:color w:val="000000" w:themeColor="text1"/>
          <w:sz w:val="32"/>
          <w:szCs w:val="32"/>
        </w:rPr>
        <w:t>reativity</w:t>
      </w:r>
      <w:r w:rsidR="00A76169">
        <w:rPr>
          <w:b/>
          <w:bCs/>
          <w:color w:val="000000" w:themeColor="text1"/>
          <w:sz w:val="32"/>
          <w:szCs w:val="32"/>
        </w:rPr>
        <w:t xml:space="preserve"> mean to you?</w:t>
      </w:r>
    </w:p>
    <w:p w14:paraId="394E8A67" w14:textId="6FA2333E" w:rsidR="00A76169" w:rsidRDefault="00A76169" w:rsidP="00A76169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1520741A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7BE26773" wp14:editId="37A7A0D6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715000" cy="2085975"/>
                <wp:effectExtent l="0" t="0" r="19050" b="28575"/>
                <wp:wrapNone/>
                <wp:docPr id="398028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5CC8" w14:textId="77777777" w:rsidR="00A76169" w:rsidRDefault="00A76169" w:rsidP="00A76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6773" id="_x0000_s1029" type="#_x0000_t202" style="position:absolute;margin-left:0;margin-top:27.05pt;width:450pt;height:164.2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">
                <v:textbox>
                  <w:txbxContent>
                    <w:p w14:paraId="16B15CC8" w14:textId="77777777" w:rsidR="00A76169" w:rsidRDefault="00A76169" w:rsidP="00A76169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1912C564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02B4CCC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182DDBD2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256B320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3229E6F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2224E324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7C2A953F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C4F9E9B" w14:textId="0AC03FCE" w:rsidR="00DC201C" w:rsidRDefault="00DC201C" w:rsidP="00DC201C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3344" behindDoc="0" locked="0" layoutInCell="1" allowOverlap="1" wp14:anchorId="79CC3165" wp14:editId="65F7D52B">
            <wp:simplePos x="0" y="0"/>
            <wp:positionH relativeFrom="column">
              <wp:posOffset>-66555</wp:posOffset>
            </wp:positionH>
            <wp:positionV relativeFrom="paragraph">
              <wp:posOffset>-442595</wp:posOffset>
            </wp:positionV>
            <wp:extent cx="1604645" cy="1699387"/>
            <wp:effectExtent l="0" t="0" r="0" b="0"/>
            <wp:wrapNone/>
            <wp:docPr id="9556604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660494" name="Picture 95566049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9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</w:rPr>
        <w:t>5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>Is taking part in cultural or creative activities important to you? If yes, can you explain why?</w:t>
      </w:r>
    </w:p>
    <w:p w14:paraId="658446F8" w14:textId="77777777" w:rsidR="00DC201C" w:rsidRDefault="00DC201C" w:rsidP="00DC201C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1EA38DCF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8583927" wp14:editId="3B9541EB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715000" cy="2085975"/>
                <wp:effectExtent l="0" t="0" r="19050" b="28575"/>
                <wp:wrapNone/>
                <wp:docPr id="1061268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E0187" w14:textId="77777777" w:rsidR="00DC201C" w:rsidRDefault="00DC201C" w:rsidP="00DC20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3927" id="_x0000_s1030" type="#_x0000_t202" style="position:absolute;margin-left:0;margin-top:27.05pt;width:450pt;height:164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">
                <v:textbox>
                  <w:txbxContent>
                    <w:p w14:paraId="112E0187" w14:textId="77777777" w:rsidR="00DC201C" w:rsidRDefault="00DC201C" w:rsidP="00DC201C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0383FF64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79E953DA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0742B8B3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25B47116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16632C77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75AD920A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1EC88E68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44297AC4" w14:textId="16998C63" w:rsidR="00A76169" w:rsidRDefault="00DC201C" w:rsidP="00A76169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06F5A6F" wp14:editId="1D97DCA1">
            <wp:simplePos x="0" y="0"/>
            <wp:positionH relativeFrom="column">
              <wp:posOffset>-304800</wp:posOffset>
            </wp:positionH>
            <wp:positionV relativeFrom="paragraph">
              <wp:posOffset>167640</wp:posOffset>
            </wp:positionV>
            <wp:extent cx="1929229" cy="914211"/>
            <wp:effectExtent l="0" t="0" r="0" b="635"/>
            <wp:wrapNone/>
            <wp:docPr id="9728753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75399" name="Picture 97287539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9" cy="91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C4F2E" w14:textId="7195B04E" w:rsidR="00DC201C" w:rsidRDefault="00DC201C" w:rsidP="00DC201C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6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>How does taking part in cultural and creative activities make you feel?</w:t>
      </w:r>
    </w:p>
    <w:p w14:paraId="136689C1" w14:textId="77777777" w:rsidR="00DC201C" w:rsidRDefault="00DC201C" w:rsidP="00DC201C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5FBF761F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71E6D4A" wp14:editId="75537E7B">
                <wp:simplePos x="0" y="0"/>
                <wp:positionH relativeFrom="margin">
                  <wp:posOffset>0</wp:posOffset>
                </wp:positionH>
                <wp:positionV relativeFrom="paragraph">
                  <wp:posOffset>343535</wp:posOffset>
                </wp:positionV>
                <wp:extent cx="5715000" cy="2085975"/>
                <wp:effectExtent l="0" t="0" r="19050" b="28575"/>
                <wp:wrapNone/>
                <wp:docPr id="880233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8E1A2" w14:textId="77777777" w:rsidR="00DC201C" w:rsidRDefault="00DC201C" w:rsidP="00DC20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E6D4A" id="_x0000_s1031" type="#_x0000_t202" style="position:absolute;margin-left:0;margin-top:27.05pt;width:450pt;height:164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">
                <v:textbox>
                  <w:txbxContent>
                    <w:p w14:paraId="7CE8E1A2" w14:textId="77777777" w:rsidR="00DC201C" w:rsidRDefault="00DC201C" w:rsidP="00DC201C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4F236844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1C63CCDA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3BB679FF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62730B52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728620E7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1EA92F23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5B8216DF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56EF5B55" w14:textId="1BD88116" w:rsidR="00DC201C" w:rsidRDefault="009B33A1" w:rsidP="00DC201C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7440" behindDoc="0" locked="0" layoutInCell="1" allowOverlap="1" wp14:anchorId="5BDCE622" wp14:editId="42430A06">
            <wp:simplePos x="0" y="0"/>
            <wp:positionH relativeFrom="column">
              <wp:posOffset>-314305</wp:posOffset>
            </wp:positionH>
            <wp:positionV relativeFrom="paragraph">
              <wp:posOffset>-236220</wp:posOffset>
            </wp:positionV>
            <wp:extent cx="1917816" cy="1082752"/>
            <wp:effectExtent l="0" t="0" r="6350" b="3175"/>
            <wp:wrapNone/>
            <wp:docPr id="2560356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5654" name="Picture 2560356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16" cy="108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01C">
        <w:rPr>
          <w:b/>
          <w:bCs/>
          <w:color w:val="000000" w:themeColor="text1"/>
          <w:sz w:val="32"/>
          <w:szCs w:val="32"/>
        </w:rPr>
        <w:t>7</w:t>
      </w:r>
      <w:r w:rsidR="00DC201C"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>Can you tell us how you take part in cultural and creative activities?</w:t>
      </w:r>
    </w:p>
    <w:p w14:paraId="5FC347BF" w14:textId="77777777" w:rsidR="009B33A1" w:rsidRDefault="009B33A1" w:rsidP="00DC201C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</w:p>
    <w:p w14:paraId="7C8FBDB5" w14:textId="77777777" w:rsidR="009B33A1" w:rsidRDefault="009B33A1" w:rsidP="009B33A1"/>
    <w:p w14:paraId="778C4336" w14:textId="2CE855FF" w:rsidR="009B33A1" w:rsidRDefault="009B33A1" w:rsidP="009B33A1">
      <w:pPr>
        <w:rPr>
          <w:sz w:val="32"/>
          <w:szCs w:val="32"/>
        </w:rPr>
      </w:pPr>
      <w:r w:rsidRPr="009B33A1">
        <w:rPr>
          <w:sz w:val="32"/>
          <w:szCs w:val="32"/>
        </w:rPr>
        <w:t xml:space="preserve">In your answer you might want to </w:t>
      </w:r>
      <w:r>
        <w:rPr>
          <w:sz w:val="32"/>
          <w:szCs w:val="32"/>
        </w:rPr>
        <w:t>tell us</w:t>
      </w:r>
      <w:r w:rsidRPr="009B33A1">
        <w:rPr>
          <w:sz w:val="32"/>
          <w:szCs w:val="32"/>
        </w:rPr>
        <w:t xml:space="preserve"> things like:</w:t>
      </w:r>
    </w:p>
    <w:p w14:paraId="44297326" w14:textId="77777777" w:rsidR="009B33A1" w:rsidRDefault="009B33A1" w:rsidP="009B33A1">
      <w:pPr>
        <w:rPr>
          <w:sz w:val="32"/>
          <w:szCs w:val="32"/>
        </w:rPr>
      </w:pPr>
    </w:p>
    <w:p w14:paraId="1D74CFED" w14:textId="1DED8BA4" w:rsidR="009B33A1" w:rsidRDefault="009B33A1" w:rsidP="009B33A1">
      <w:pPr>
        <w:rPr>
          <w:sz w:val="32"/>
          <w:szCs w:val="32"/>
        </w:rPr>
      </w:pPr>
    </w:p>
    <w:p w14:paraId="24BA0AE8" w14:textId="3D12D9C3" w:rsidR="009B33A1" w:rsidRDefault="009B33A1" w:rsidP="009B33A1">
      <w:pPr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57C869FC" wp14:editId="1B8B18CC">
            <wp:simplePos x="0" y="0"/>
            <wp:positionH relativeFrom="column">
              <wp:posOffset>-180975</wp:posOffset>
            </wp:positionH>
            <wp:positionV relativeFrom="paragraph">
              <wp:posOffset>24765</wp:posOffset>
            </wp:positionV>
            <wp:extent cx="1609725" cy="1118916"/>
            <wp:effectExtent l="0" t="0" r="0" b="5080"/>
            <wp:wrapNone/>
            <wp:docPr id="14599431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43113" name="Picture 14599431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1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B89BE" w14:textId="7B15E6E5" w:rsid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Do you take part on your own or with other people?</w:t>
      </w:r>
    </w:p>
    <w:p w14:paraId="2F37DA1D" w14:textId="6838F374" w:rsidR="009B33A1" w:rsidRDefault="009B33A1" w:rsidP="009B33A1">
      <w:pPr>
        <w:spacing w:line="360" w:lineRule="auto"/>
        <w:ind w:left="2835"/>
        <w:rPr>
          <w:sz w:val="32"/>
          <w:szCs w:val="32"/>
        </w:rPr>
      </w:pPr>
    </w:p>
    <w:p w14:paraId="1C42838F" w14:textId="77777777" w:rsidR="009B33A1" w:rsidRDefault="009B33A1" w:rsidP="009B33A1">
      <w:pPr>
        <w:spacing w:line="360" w:lineRule="auto"/>
        <w:ind w:left="2835"/>
        <w:rPr>
          <w:sz w:val="32"/>
          <w:szCs w:val="32"/>
        </w:rPr>
      </w:pPr>
    </w:p>
    <w:p w14:paraId="435E294B" w14:textId="7BCA5597" w:rsid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0B63C5C7" wp14:editId="2BACB43B">
            <wp:simplePos x="0" y="0"/>
            <wp:positionH relativeFrom="column">
              <wp:posOffset>-177512</wp:posOffset>
            </wp:positionH>
            <wp:positionV relativeFrom="paragraph">
              <wp:posOffset>130175</wp:posOffset>
            </wp:positionV>
            <wp:extent cx="1657350" cy="1036262"/>
            <wp:effectExtent l="0" t="0" r="0" b="0"/>
            <wp:wrapNone/>
            <wp:docPr id="10292107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10740" name="Picture 102921074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36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37D0D" w14:textId="3703480C" w:rsid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Where do you take part? At home or at a different place?</w:t>
      </w:r>
    </w:p>
    <w:p w14:paraId="07D219A2" w14:textId="43363334" w:rsidR="009B33A1" w:rsidRDefault="009B33A1" w:rsidP="009B33A1">
      <w:pPr>
        <w:spacing w:line="360" w:lineRule="auto"/>
        <w:ind w:left="2835"/>
        <w:rPr>
          <w:sz w:val="32"/>
          <w:szCs w:val="32"/>
        </w:rPr>
      </w:pPr>
    </w:p>
    <w:p w14:paraId="5A26312C" w14:textId="11573686" w:rsid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3C46B76B" wp14:editId="33F72755">
            <wp:simplePos x="0" y="0"/>
            <wp:positionH relativeFrom="column">
              <wp:posOffset>-247650</wp:posOffset>
            </wp:positionH>
            <wp:positionV relativeFrom="paragraph">
              <wp:posOffset>386080</wp:posOffset>
            </wp:positionV>
            <wp:extent cx="1790700" cy="877183"/>
            <wp:effectExtent l="0" t="0" r="0" b="0"/>
            <wp:wrapNone/>
            <wp:docPr id="16246466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46644" name="Picture 162464664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7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5E357" w14:textId="77777777" w:rsidR="009B33A1" w:rsidRDefault="009B33A1" w:rsidP="009B33A1">
      <w:pPr>
        <w:spacing w:line="360" w:lineRule="auto"/>
        <w:ind w:left="2835"/>
        <w:rPr>
          <w:sz w:val="32"/>
          <w:szCs w:val="32"/>
        </w:rPr>
      </w:pPr>
    </w:p>
    <w:p w14:paraId="5E9BE5C5" w14:textId="241926FA" w:rsid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Are you a member of a community?</w:t>
      </w:r>
    </w:p>
    <w:p w14:paraId="50CBFAA2" w14:textId="3BEFACB3" w:rsidR="009B33A1" w:rsidRDefault="009B33A1" w:rsidP="009B33A1">
      <w:pPr>
        <w:spacing w:line="360" w:lineRule="auto"/>
        <w:ind w:left="2835"/>
        <w:rPr>
          <w:sz w:val="32"/>
          <w:szCs w:val="32"/>
        </w:rPr>
      </w:pPr>
    </w:p>
    <w:p w14:paraId="06FDCEE9" w14:textId="74C11DC6" w:rsid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610155BD" wp14:editId="523E1D4E">
            <wp:simplePos x="0" y="0"/>
            <wp:positionH relativeFrom="column">
              <wp:posOffset>-8791</wp:posOffset>
            </wp:positionH>
            <wp:positionV relativeFrom="paragraph">
              <wp:posOffset>325120</wp:posOffset>
            </wp:positionV>
            <wp:extent cx="1333500" cy="1022426"/>
            <wp:effectExtent l="0" t="0" r="0" b="6350"/>
            <wp:wrapNone/>
            <wp:docPr id="37877657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76578" name="Picture 37877657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2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3D8BE" w14:textId="77777777" w:rsidR="009B33A1" w:rsidRDefault="009B33A1" w:rsidP="009B33A1">
      <w:pPr>
        <w:spacing w:line="360" w:lineRule="auto"/>
        <w:ind w:left="2835"/>
        <w:rPr>
          <w:sz w:val="32"/>
          <w:szCs w:val="32"/>
        </w:rPr>
      </w:pPr>
    </w:p>
    <w:p w14:paraId="1BA1ECC8" w14:textId="4E793415" w:rsidR="009B33A1" w:rsidRPr="009B33A1" w:rsidRDefault="009B33A1" w:rsidP="009B33A1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Do you volunteer, or would you like to?</w:t>
      </w:r>
    </w:p>
    <w:p w14:paraId="28B45BF4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2A386B8B" w14:textId="77777777" w:rsidR="00DC201C" w:rsidRDefault="00DC201C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3BCC2186" w14:textId="77777777" w:rsidR="009B33A1" w:rsidRDefault="009B33A1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2141B127" w14:textId="77777777" w:rsidR="009B33A1" w:rsidRDefault="009B33A1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40CFD2A7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AFC5350" wp14:editId="4743E40B">
                <wp:simplePos x="0" y="0"/>
                <wp:positionH relativeFrom="margin">
                  <wp:posOffset>0</wp:posOffset>
                </wp:positionH>
                <wp:positionV relativeFrom="paragraph">
                  <wp:posOffset>342900</wp:posOffset>
                </wp:positionV>
                <wp:extent cx="5715000" cy="8296275"/>
                <wp:effectExtent l="0" t="0" r="19050" b="28575"/>
                <wp:wrapNone/>
                <wp:docPr id="1684000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29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1DD7" w14:textId="77777777" w:rsidR="009B33A1" w:rsidRDefault="009B33A1" w:rsidP="009B33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5350" id="_x0000_s1032" type="#_x0000_t202" style="position:absolute;margin-left:0;margin-top:27pt;width:450pt;height:653.2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">
                <v:textbox>
                  <w:txbxContent>
                    <w:p w14:paraId="08BF1DD7" w14:textId="77777777" w:rsidR="009B33A1" w:rsidRDefault="009B33A1" w:rsidP="009B33A1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7FD1214A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</w:p>
    <w:p w14:paraId="14F6FECF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</w:p>
    <w:p w14:paraId="629A0677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</w:p>
    <w:p w14:paraId="49F6F712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</w:p>
    <w:p w14:paraId="22714056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</w:p>
    <w:p w14:paraId="6DBDF210" w14:textId="77777777" w:rsidR="009B33A1" w:rsidRDefault="009B33A1" w:rsidP="009B33A1">
      <w:pPr>
        <w:spacing w:line="360" w:lineRule="auto"/>
        <w:rPr>
          <w:color w:val="000000" w:themeColor="text1"/>
          <w:sz w:val="32"/>
          <w:szCs w:val="32"/>
        </w:rPr>
      </w:pPr>
    </w:p>
    <w:p w14:paraId="5F9C42E4" w14:textId="77777777" w:rsidR="009B33A1" w:rsidRDefault="009B33A1" w:rsidP="00DC201C">
      <w:pPr>
        <w:spacing w:line="360" w:lineRule="auto"/>
        <w:rPr>
          <w:color w:val="000000" w:themeColor="text1"/>
          <w:sz w:val="32"/>
          <w:szCs w:val="32"/>
        </w:rPr>
      </w:pPr>
    </w:p>
    <w:p w14:paraId="06577AB6" w14:textId="77777777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A79D28D" w14:textId="196AC026" w:rsidR="00A76169" w:rsidRDefault="00A76169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1AFEE422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3E7391A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9BB73F9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98C4D9F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380AD7C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BEADA28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46B5539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571F109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77F016DE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740CDE3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5768075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6F4C59E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69E94E1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E141690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C330B30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1C05B0E9" w14:textId="25B26701" w:rsidR="002831D5" w:rsidRDefault="002831D5" w:rsidP="002831D5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5632" behindDoc="0" locked="0" layoutInCell="1" allowOverlap="1" wp14:anchorId="2733F483" wp14:editId="0F381BD6">
            <wp:simplePos x="0" y="0"/>
            <wp:positionH relativeFrom="column">
              <wp:posOffset>-314305</wp:posOffset>
            </wp:positionH>
            <wp:positionV relativeFrom="paragraph">
              <wp:posOffset>-236220</wp:posOffset>
            </wp:positionV>
            <wp:extent cx="1917816" cy="1082752"/>
            <wp:effectExtent l="0" t="0" r="6350" b="3175"/>
            <wp:wrapNone/>
            <wp:docPr id="14982804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5654" name="Picture 2560356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16" cy="108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</w:rPr>
        <w:t>8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>What do you think about the places where you take part in cultural and creative activities?</w:t>
      </w:r>
    </w:p>
    <w:p w14:paraId="2160AB92" w14:textId="77777777" w:rsidR="002831D5" w:rsidRDefault="002831D5" w:rsidP="002831D5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</w:p>
    <w:p w14:paraId="14A2BA1D" w14:textId="77777777" w:rsidR="002831D5" w:rsidRDefault="002831D5" w:rsidP="002831D5"/>
    <w:p w14:paraId="41CA953F" w14:textId="159D865C" w:rsidR="002831D5" w:rsidRDefault="002831D5" w:rsidP="002831D5">
      <w:pPr>
        <w:rPr>
          <w:sz w:val="32"/>
          <w:szCs w:val="32"/>
        </w:rPr>
      </w:pPr>
      <w:r w:rsidRPr="009B33A1">
        <w:rPr>
          <w:sz w:val="32"/>
          <w:szCs w:val="32"/>
        </w:rPr>
        <w:t xml:space="preserve">In your answer you might want to </w:t>
      </w:r>
      <w:r>
        <w:rPr>
          <w:sz w:val="32"/>
          <w:szCs w:val="32"/>
        </w:rPr>
        <w:t>tell us</w:t>
      </w:r>
      <w:r w:rsidRPr="009B33A1">
        <w:rPr>
          <w:sz w:val="32"/>
          <w:szCs w:val="32"/>
        </w:rPr>
        <w:t xml:space="preserve"> things like:</w:t>
      </w:r>
    </w:p>
    <w:p w14:paraId="13CC59E5" w14:textId="77777777" w:rsidR="002831D5" w:rsidRDefault="002831D5" w:rsidP="002831D5">
      <w:pPr>
        <w:rPr>
          <w:sz w:val="32"/>
          <w:szCs w:val="32"/>
        </w:rPr>
      </w:pPr>
    </w:p>
    <w:p w14:paraId="21A16F06" w14:textId="6C52DBE9" w:rsidR="002831D5" w:rsidRDefault="002831D5" w:rsidP="002831D5">
      <w:pPr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6656" behindDoc="0" locked="0" layoutInCell="1" allowOverlap="1" wp14:anchorId="13A708BC" wp14:editId="66531D4C">
            <wp:simplePos x="0" y="0"/>
            <wp:positionH relativeFrom="column">
              <wp:posOffset>-103505</wp:posOffset>
            </wp:positionH>
            <wp:positionV relativeFrom="paragraph">
              <wp:posOffset>184150</wp:posOffset>
            </wp:positionV>
            <wp:extent cx="1707357" cy="819150"/>
            <wp:effectExtent l="0" t="0" r="7620" b="0"/>
            <wp:wrapNone/>
            <wp:docPr id="8799140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14012" name="Picture 87991401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57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D01EF" w14:textId="285F5021" w:rsidR="002831D5" w:rsidRDefault="002831D5" w:rsidP="002831D5">
      <w:pPr>
        <w:rPr>
          <w:sz w:val="32"/>
          <w:szCs w:val="32"/>
        </w:rPr>
      </w:pPr>
    </w:p>
    <w:p w14:paraId="5EB015F9" w14:textId="4111E60C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Are the places affordable?</w:t>
      </w:r>
    </w:p>
    <w:p w14:paraId="2447DDBB" w14:textId="0007C75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74121477" w14:textId="220B2911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42391168" wp14:editId="0CA9BA0C">
            <wp:simplePos x="0" y="0"/>
            <wp:positionH relativeFrom="column">
              <wp:posOffset>-199196</wp:posOffset>
            </wp:positionH>
            <wp:positionV relativeFrom="paragraph">
              <wp:posOffset>120650</wp:posOffset>
            </wp:positionV>
            <wp:extent cx="1803400" cy="1350631"/>
            <wp:effectExtent l="0" t="0" r="6350" b="2540"/>
            <wp:wrapNone/>
            <wp:docPr id="6761252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5218" name="Picture 6761252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808A5" w14:textId="6C9ECA6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6D60A60A" w14:textId="432419D6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Are the places welcoming?</w:t>
      </w:r>
    </w:p>
    <w:p w14:paraId="2FCEB077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27548F30" w14:textId="5BFC037A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8704" behindDoc="0" locked="0" layoutInCell="1" allowOverlap="1" wp14:anchorId="5FF8C702" wp14:editId="0F500A59">
            <wp:simplePos x="0" y="0"/>
            <wp:positionH relativeFrom="column">
              <wp:posOffset>-200025</wp:posOffset>
            </wp:positionH>
            <wp:positionV relativeFrom="paragraph">
              <wp:posOffset>252730</wp:posOffset>
            </wp:positionV>
            <wp:extent cx="1755775" cy="1129436"/>
            <wp:effectExtent l="0" t="0" r="0" b="0"/>
            <wp:wrapNone/>
            <wp:docPr id="163155172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51724" name="Picture 16315517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12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5E2A0" w14:textId="02DFBA55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66D40B2F" w14:textId="2806D51E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Are the places accessible?</w:t>
      </w:r>
    </w:p>
    <w:p w14:paraId="6FBDFC0A" w14:textId="727D3610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667AF009" w14:textId="22C7B18E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9728" behindDoc="0" locked="0" layoutInCell="1" allowOverlap="1" wp14:anchorId="6DDC8ACA" wp14:editId="4B8A2F93">
            <wp:simplePos x="0" y="0"/>
            <wp:positionH relativeFrom="column">
              <wp:posOffset>-266700</wp:posOffset>
            </wp:positionH>
            <wp:positionV relativeFrom="paragraph">
              <wp:posOffset>279400</wp:posOffset>
            </wp:positionV>
            <wp:extent cx="1868805" cy="1144285"/>
            <wp:effectExtent l="0" t="0" r="0" b="0"/>
            <wp:wrapNone/>
            <wp:docPr id="20750717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71749" name="Picture 20750717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14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7266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56CC6076" w14:textId="66D6BCD2" w:rsidR="002831D5" w:rsidRDefault="002831D5" w:rsidP="002831D5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Are the places interesting?</w:t>
      </w:r>
    </w:p>
    <w:p w14:paraId="763E5502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2B66FE98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5DAC3A41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45E277A6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6B2CFCB0" w14:textId="77777777" w:rsidR="002831D5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132A4AA3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5DD2B6D" wp14:editId="20D7EAFD">
                <wp:simplePos x="0" y="0"/>
                <wp:positionH relativeFrom="margin">
                  <wp:posOffset>0</wp:posOffset>
                </wp:positionH>
                <wp:positionV relativeFrom="paragraph">
                  <wp:posOffset>342900</wp:posOffset>
                </wp:positionV>
                <wp:extent cx="5715000" cy="8296275"/>
                <wp:effectExtent l="0" t="0" r="19050" b="28575"/>
                <wp:wrapNone/>
                <wp:docPr id="949709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29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95F6" w14:textId="77777777" w:rsidR="002831D5" w:rsidRDefault="002831D5" w:rsidP="002831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2B6D" id="_x0000_s1033" type="#_x0000_t202" style="position:absolute;margin-left:0;margin-top:27pt;width:450pt;height:653.2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">
                <v:textbox>
                  <w:txbxContent>
                    <w:p w14:paraId="741B95F6" w14:textId="77777777" w:rsidR="002831D5" w:rsidRDefault="002831D5" w:rsidP="002831D5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587E0277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7531725C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04FD192E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7CBBA098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450CF1D6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CA67A15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39A63B37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393A80AD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4674292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587186B9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64A3D14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3915E1E3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7878F18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46894616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B52A6F1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4CDB2312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0DDD5A3C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7FDB6A76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F9039B0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7B01E27C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125AAF2D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3BFF1C34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44E9BBF9" w14:textId="77777777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2FE15F8E" w14:textId="77777777" w:rsidR="002831D5" w:rsidRPr="009B33A1" w:rsidRDefault="002831D5" w:rsidP="002831D5">
      <w:pPr>
        <w:spacing w:line="360" w:lineRule="auto"/>
        <w:ind w:left="2835"/>
        <w:rPr>
          <w:sz w:val="32"/>
          <w:szCs w:val="32"/>
        </w:rPr>
      </w:pPr>
    </w:p>
    <w:p w14:paraId="5C48FAA9" w14:textId="35DA0088" w:rsidR="00420482" w:rsidRDefault="00420482" w:rsidP="00420482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8944" behindDoc="0" locked="0" layoutInCell="1" allowOverlap="1" wp14:anchorId="76BB3295" wp14:editId="27194B46">
            <wp:simplePos x="0" y="0"/>
            <wp:positionH relativeFrom="column">
              <wp:posOffset>-504825</wp:posOffset>
            </wp:positionH>
            <wp:positionV relativeFrom="paragraph">
              <wp:posOffset>-523875</wp:posOffset>
            </wp:positionV>
            <wp:extent cx="2137678" cy="1642250"/>
            <wp:effectExtent l="0" t="0" r="0" b="0"/>
            <wp:wrapNone/>
            <wp:docPr id="6390080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08049" name="Picture 6390080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78" cy="164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</w:rPr>
        <w:t>9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 w:rsidR="004D53AA">
        <w:rPr>
          <w:b/>
          <w:bCs/>
          <w:color w:val="000000" w:themeColor="text1"/>
          <w:sz w:val="32"/>
          <w:szCs w:val="32"/>
        </w:rPr>
        <w:t>What do you think</w:t>
      </w:r>
      <w:r>
        <w:rPr>
          <w:b/>
          <w:bCs/>
          <w:color w:val="000000" w:themeColor="text1"/>
          <w:sz w:val="32"/>
          <w:szCs w:val="32"/>
        </w:rPr>
        <w:t xml:space="preserve"> about the </w:t>
      </w:r>
      <w:r w:rsidR="0021528A">
        <w:rPr>
          <w:b/>
          <w:bCs/>
          <w:color w:val="000000" w:themeColor="text1"/>
          <w:sz w:val="32"/>
          <w:szCs w:val="32"/>
        </w:rPr>
        <w:t xml:space="preserve">cultural and creative </w:t>
      </w:r>
      <w:r>
        <w:rPr>
          <w:b/>
          <w:bCs/>
          <w:color w:val="000000" w:themeColor="text1"/>
          <w:sz w:val="32"/>
          <w:szCs w:val="32"/>
        </w:rPr>
        <w:t>opportunities in your local area</w:t>
      </w:r>
      <w:r w:rsidR="0021528A">
        <w:rPr>
          <w:b/>
          <w:bCs/>
          <w:color w:val="000000" w:themeColor="text1"/>
          <w:sz w:val="32"/>
          <w:szCs w:val="32"/>
        </w:rPr>
        <w:t>.</w:t>
      </w:r>
    </w:p>
    <w:p w14:paraId="76C5035A" w14:textId="64BA96CA" w:rsidR="00420482" w:rsidRDefault="00420482" w:rsidP="00420482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</w:p>
    <w:p w14:paraId="7F1E8B5A" w14:textId="77777777" w:rsidR="00420482" w:rsidRDefault="00420482" w:rsidP="00420482"/>
    <w:p w14:paraId="51D4FF0B" w14:textId="77777777" w:rsidR="00420482" w:rsidRDefault="00420482" w:rsidP="00420482">
      <w:pPr>
        <w:rPr>
          <w:sz w:val="32"/>
          <w:szCs w:val="32"/>
        </w:rPr>
      </w:pPr>
      <w:r w:rsidRPr="009B33A1">
        <w:rPr>
          <w:sz w:val="32"/>
          <w:szCs w:val="32"/>
        </w:rPr>
        <w:t xml:space="preserve">In your answer you might want to </w:t>
      </w:r>
      <w:r>
        <w:rPr>
          <w:sz w:val="32"/>
          <w:szCs w:val="32"/>
        </w:rPr>
        <w:t>tell us</w:t>
      </w:r>
      <w:r w:rsidRPr="009B33A1">
        <w:rPr>
          <w:sz w:val="32"/>
          <w:szCs w:val="32"/>
        </w:rPr>
        <w:t xml:space="preserve"> things like:</w:t>
      </w:r>
    </w:p>
    <w:p w14:paraId="734932DE" w14:textId="3790F81B" w:rsidR="00420482" w:rsidRDefault="00420482" w:rsidP="00420482">
      <w:pPr>
        <w:rPr>
          <w:sz w:val="32"/>
          <w:szCs w:val="32"/>
        </w:rPr>
      </w:pPr>
    </w:p>
    <w:p w14:paraId="5A3161BD" w14:textId="05A220A3" w:rsidR="00420482" w:rsidRDefault="00420482" w:rsidP="00420482">
      <w:pPr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49CD3FF9" wp14:editId="75D3D48D">
            <wp:simplePos x="0" y="0"/>
            <wp:positionH relativeFrom="column">
              <wp:posOffset>-180975</wp:posOffset>
            </wp:positionH>
            <wp:positionV relativeFrom="paragraph">
              <wp:posOffset>62230</wp:posOffset>
            </wp:positionV>
            <wp:extent cx="1733550" cy="1084257"/>
            <wp:effectExtent l="0" t="0" r="0" b="1905"/>
            <wp:wrapNone/>
            <wp:docPr id="163751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153" name="Picture 163751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8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F6980" w14:textId="7BB2E82D" w:rsidR="00420482" w:rsidRDefault="00420482" w:rsidP="00420482">
      <w:pPr>
        <w:rPr>
          <w:sz w:val="32"/>
          <w:szCs w:val="32"/>
        </w:rPr>
      </w:pPr>
    </w:p>
    <w:p w14:paraId="39FF252C" w14:textId="37943195" w:rsidR="00420482" w:rsidRDefault="00420482" w:rsidP="00420482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Are there things to do in your local area?</w:t>
      </w:r>
    </w:p>
    <w:p w14:paraId="0C41E261" w14:textId="21F55D5A" w:rsidR="00420482" w:rsidRDefault="00420482" w:rsidP="00420482">
      <w:pPr>
        <w:spacing w:line="360" w:lineRule="auto"/>
        <w:ind w:left="2835"/>
        <w:rPr>
          <w:sz w:val="32"/>
          <w:szCs w:val="32"/>
        </w:rPr>
      </w:pPr>
    </w:p>
    <w:p w14:paraId="56964B19" w14:textId="2B9738A8" w:rsidR="00420482" w:rsidRDefault="00420482" w:rsidP="00420482">
      <w:pPr>
        <w:spacing w:line="360" w:lineRule="auto"/>
        <w:ind w:left="2835"/>
        <w:rPr>
          <w:sz w:val="32"/>
          <w:szCs w:val="32"/>
        </w:rPr>
      </w:pPr>
    </w:p>
    <w:p w14:paraId="5ECBF032" w14:textId="63655AAC" w:rsidR="00420482" w:rsidRDefault="00B31965" w:rsidP="00420482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22F168FC" wp14:editId="6762920F">
            <wp:simplePos x="0" y="0"/>
            <wp:positionH relativeFrom="column">
              <wp:posOffset>-237312</wp:posOffset>
            </wp:positionH>
            <wp:positionV relativeFrom="paragraph">
              <wp:posOffset>172720</wp:posOffset>
            </wp:positionV>
            <wp:extent cx="1790700" cy="988508"/>
            <wp:effectExtent l="0" t="0" r="0" b="2540"/>
            <wp:wrapNone/>
            <wp:docPr id="100762881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28816" name="Picture 10076288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8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AA081" w14:textId="19F2A22F" w:rsidR="00420482" w:rsidRDefault="00420482" w:rsidP="00420482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Is there information about what is going on</w:t>
      </w:r>
      <w:r w:rsidRPr="00420482">
        <w:rPr>
          <w:sz w:val="32"/>
          <w:szCs w:val="32"/>
        </w:rPr>
        <w:t xml:space="preserve"> </w:t>
      </w:r>
      <w:r>
        <w:rPr>
          <w:sz w:val="32"/>
          <w:szCs w:val="32"/>
        </w:rPr>
        <w:t>in your local area?</w:t>
      </w:r>
    </w:p>
    <w:p w14:paraId="087C55C0" w14:textId="6E4791A1" w:rsidR="00420482" w:rsidRDefault="00420482" w:rsidP="00420482">
      <w:pPr>
        <w:spacing w:line="360" w:lineRule="auto"/>
        <w:ind w:left="2835"/>
        <w:rPr>
          <w:sz w:val="32"/>
          <w:szCs w:val="32"/>
        </w:rPr>
      </w:pPr>
    </w:p>
    <w:p w14:paraId="24F254E8" w14:textId="4AAAB052" w:rsidR="00420482" w:rsidRDefault="00B31965" w:rsidP="00420482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0A409489" wp14:editId="7BD9A381">
            <wp:simplePos x="0" y="0"/>
            <wp:positionH relativeFrom="column">
              <wp:posOffset>-209550</wp:posOffset>
            </wp:positionH>
            <wp:positionV relativeFrom="paragraph">
              <wp:posOffset>94615</wp:posOffset>
            </wp:positionV>
            <wp:extent cx="1704975" cy="1443707"/>
            <wp:effectExtent l="0" t="0" r="0" b="4445"/>
            <wp:wrapNone/>
            <wp:docPr id="117458736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87364" name="Picture 117458736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4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01DEC" w14:textId="4DE4D6DE" w:rsidR="00420482" w:rsidRDefault="00420482" w:rsidP="00420482">
      <w:pPr>
        <w:spacing w:line="360" w:lineRule="auto"/>
        <w:ind w:left="2835"/>
        <w:rPr>
          <w:sz w:val="32"/>
          <w:szCs w:val="32"/>
        </w:rPr>
      </w:pPr>
    </w:p>
    <w:p w14:paraId="2278D82E" w14:textId="5FD86A00" w:rsidR="00420482" w:rsidRDefault="00B31965" w:rsidP="00420482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Do the local activities interest you</w:t>
      </w:r>
      <w:r w:rsidR="00420482">
        <w:rPr>
          <w:sz w:val="32"/>
          <w:szCs w:val="32"/>
        </w:rPr>
        <w:t>?</w:t>
      </w:r>
    </w:p>
    <w:p w14:paraId="110A107D" w14:textId="77777777" w:rsidR="00420482" w:rsidRDefault="00420482" w:rsidP="00420482">
      <w:pPr>
        <w:spacing w:line="360" w:lineRule="auto"/>
        <w:ind w:left="2835"/>
        <w:rPr>
          <w:sz w:val="32"/>
          <w:szCs w:val="32"/>
        </w:rPr>
      </w:pPr>
    </w:p>
    <w:p w14:paraId="4A275297" w14:textId="2DDD2F73" w:rsidR="00420482" w:rsidRDefault="00420482" w:rsidP="00420482">
      <w:pPr>
        <w:spacing w:line="360" w:lineRule="auto"/>
        <w:ind w:left="2835"/>
        <w:rPr>
          <w:sz w:val="32"/>
          <w:szCs w:val="32"/>
        </w:rPr>
      </w:pPr>
    </w:p>
    <w:p w14:paraId="05F87263" w14:textId="77777777" w:rsidR="00B31965" w:rsidRDefault="00B31965" w:rsidP="00420482">
      <w:pPr>
        <w:spacing w:line="360" w:lineRule="auto"/>
        <w:ind w:left="2835"/>
        <w:rPr>
          <w:sz w:val="32"/>
          <w:szCs w:val="32"/>
        </w:rPr>
      </w:pPr>
    </w:p>
    <w:p w14:paraId="3442CCA3" w14:textId="77777777" w:rsidR="00B31965" w:rsidRDefault="00B31965" w:rsidP="00420482">
      <w:pPr>
        <w:spacing w:line="360" w:lineRule="auto"/>
        <w:ind w:left="2835"/>
        <w:rPr>
          <w:sz w:val="32"/>
          <w:szCs w:val="32"/>
        </w:rPr>
      </w:pPr>
    </w:p>
    <w:p w14:paraId="0D995D1B" w14:textId="77777777" w:rsidR="00B31965" w:rsidRDefault="00B31965" w:rsidP="00420482">
      <w:pPr>
        <w:spacing w:line="360" w:lineRule="auto"/>
        <w:ind w:left="2835"/>
        <w:rPr>
          <w:sz w:val="32"/>
          <w:szCs w:val="32"/>
        </w:rPr>
      </w:pPr>
    </w:p>
    <w:p w14:paraId="374C792D" w14:textId="77777777" w:rsidR="00B31965" w:rsidRDefault="00B31965" w:rsidP="00420482">
      <w:pPr>
        <w:spacing w:line="360" w:lineRule="auto"/>
        <w:ind w:left="2835"/>
        <w:rPr>
          <w:sz w:val="32"/>
          <w:szCs w:val="32"/>
        </w:rPr>
      </w:pPr>
    </w:p>
    <w:p w14:paraId="01A95609" w14:textId="77777777" w:rsidR="00B31965" w:rsidRDefault="00B31965" w:rsidP="00420482">
      <w:pPr>
        <w:spacing w:line="360" w:lineRule="auto"/>
        <w:ind w:left="2835"/>
        <w:rPr>
          <w:sz w:val="32"/>
          <w:szCs w:val="32"/>
        </w:rPr>
      </w:pPr>
    </w:p>
    <w:p w14:paraId="6B2191F1" w14:textId="77777777" w:rsidR="0021528A" w:rsidRDefault="0021528A" w:rsidP="00420482">
      <w:pPr>
        <w:spacing w:line="360" w:lineRule="auto"/>
        <w:ind w:left="2835"/>
        <w:rPr>
          <w:sz w:val="32"/>
          <w:szCs w:val="32"/>
        </w:rPr>
      </w:pPr>
    </w:p>
    <w:p w14:paraId="30D56DF7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  <w:r w:rsidRPr="008019D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2D545474" wp14:editId="1738B019">
                <wp:simplePos x="0" y="0"/>
                <wp:positionH relativeFrom="margin">
                  <wp:posOffset>0</wp:posOffset>
                </wp:positionH>
                <wp:positionV relativeFrom="paragraph">
                  <wp:posOffset>342900</wp:posOffset>
                </wp:positionV>
                <wp:extent cx="5715000" cy="8296275"/>
                <wp:effectExtent l="0" t="0" r="19050" b="28575"/>
                <wp:wrapNone/>
                <wp:docPr id="1522673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29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E78B2" w14:textId="77777777" w:rsidR="00B31965" w:rsidRDefault="00B31965" w:rsidP="00B319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5474" id="_x0000_s1034" type="#_x0000_t202" style="position:absolute;margin-left:0;margin-top:27pt;width:450pt;height:653.2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">
                <v:textbox>
                  <w:txbxContent>
                    <w:p w14:paraId="0BBE78B2" w14:textId="77777777" w:rsidR="00B31965" w:rsidRDefault="00B31965" w:rsidP="00B31965"/>
                  </w:txbxContent>
                </v:textbox>
                <w10:wrap anchorx="margin"/>
              </v:shape>
            </w:pict>
          </mc:Fallback>
        </mc:AlternateContent>
      </w:r>
      <w:r w:rsidRPr="00A76169">
        <w:rPr>
          <w:color w:val="000000" w:themeColor="text1"/>
          <w:sz w:val="32"/>
          <w:szCs w:val="32"/>
        </w:rPr>
        <w:t>Please tell us in the box below:</w:t>
      </w:r>
    </w:p>
    <w:p w14:paraId="06E87CE8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200C75C9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190F6345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7E601595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4728F093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08A207CE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4B12197D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1068BE55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1D5A8844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352A53D3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33DE8531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7AA883D6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2DD69D2F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1D58D20B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737EABC9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5D913C46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27C225D1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5E319B57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30213F55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06877AD8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16807794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59782AB4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720B0F3C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4814E721" w14:textId="77777777" w:rsidR="00B31965" w:rsidRDefault="00B31965" w:rsidP="00B31965">
      <w:pPr>
        <w:spacing w:line="360" w:lineRule="auto"/>
        <w:rPr>
          <w:color w:val="000000" w:themeColor="text1"/>
          <w:sz w:val="32"/>
          <w:szCs w:val="32"/>
        </w:rPr>
      </w:pPr>
    </w:p>
    <w:p w14:paraId="5FFD4A02" w14:textId="327E277F" w:rsidR="00B31965" w:rsidRDefault="00B31965" w:rsidP="00B31965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5088" behindDoc="0" locked="0" layoutInCell="1" allowOverlap="1" wp14:anchorId="336D280E" wp14:editId="14578017">
            <wp:simplePos x="0" y="0"/>
            <wp:positionH relativeFrom="column">
              <wp:posOffset>-95250</wp:posOffset>
            </wp:positionH>
            <wp:positionV relativeFrom="paragraph">
              <wp:posOffset>-313690</wp:posOffset>
            </wp:positionV>
            <wp:extent cx="1685925" cy="1543336"/>
            <wp:effectExtent l="0" t="0" r="0" b="0"/>
            <wp:wrapNone/>
            <wp:docPr id="176729966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99660" name="Picture 176729966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4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32"/>
          <w:szCs w:val="32"/>
        </w:rPr>
        <w:t>10</w:t>
      </w:r>
      <w:r w:rsidRPr="00A76169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>Is there anything else you would like to tell us about what culture or creativity means to you?</w:t>
      </w:r>
    </w:p>
    <w:p w14:paraId="130D1528" w14:textId="77777777" w:rsidR="00B31965" w:rsidRDefault="00B31965" w:rsidP="00B31965">
      <w:pPr>
        <w:spacing w:line="360" w:lineRule="auto"/>
        <w:ind w:left="3192" w:hanging="357"/>
        <w:rPr>
          <w:b/>
          <w:bCs/>
          <w:color w:val="000000" w:themeColor="text1"/>
          <w:sz w:val="32"/>
          <w:szCs w:val="32"/>
        </w:rPr>
      </w:pPr>
    </w:p>
    <w:p w14:paraId="77F15E9E" w14:textId="77777777" w:rsidR="00B31965" w:rsidRDefault="00B31965" w:rsidP="00B31965"/>
    <w:p w14:paraId="01C7D15B" w14:textId="511A69F0" w:rsidR="00B31965" w:rsidRDefault="00B31965" w:rsidP="00B31965">
      <w:pPr>
        <w:rPr>
          <w:sz w:val="32"/>
          <w:szCs w:val="32"/>
        </w:rPr>
      </w:pPr>
      <w:r>
        <w:rPr>
          <w:sz w:val="32"/>
          <w:szCs w:val="32"/>
        </w:rPr>
        <w:t>Please tell us in the box below</w:t>
      </w:r>
      <w:r w:rsidRPr="009B33A1">
        <w:rPr>
          <w:sz w:val="32"/>
          <w:szCs w:val="32"/>
        </w:rPr>
        <w:t>:</w:t>
      </w:r>
    </w:p>
    <w:p w14:paraId="69B75092" w14:textId="56A44B90" w:rsidR="00B31965" w:rsidRDefault="00B31965" w:rsidP="00B31965">
      <w:pPr>
        <w:rPr>
          <w:sz w:val="32"/>
          <w:szCs w:val="32"/>
        </w:rPr>
      </w:pPr>
      <w:r w:rsidRPr="008019D9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4863939B" wp14:editId="0DF3A870">
                <wp:simplePos x="0" y="0"/>
                <wp:positionH relativeFrom="margin">
                  <wp:posOffset>0</wp:posOffset>
                </wp:positionH>
                <wp:positionV relativeFrom="paragraph">
                  <wp:posOffset>74930</wp:posOffset>
                </wp:positionV>
                <wp:extent cx="5715000" cy="6743700"/>
                <wp:effectExtent l="0" t="0" r="19050" b="19050"/>
                <wp:wrapNone/>
                <wp:docPr id="507101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D49A6" w14:textId="77777777" w:rsidR="00B31965" w:rsidRDefault="00B31965" w:rsidP="00B319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939B" id="_x0000_s1035" type="#_x0000_t202" style="position:absolute;margin-left:0;margin-top:5.9pt;width:450pt;height:531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">
                <v:textbox>
                  <w:txbxContent>
                    <w:p w14:paraId="4FED49A6" w14:textId="77777777" w:rsidR="00B31965" w:rsidRDefault="00B31965" w:rsidP="00B31965"/>
                  </w:txbxContent>
                </v:textbox>
                <w10:wrap anchorx="margin"/>
              </v:shape>
            </w:pict>
          </mc:Fallback>
        </mc:AlternateContent>
      </w:r>
    </w:p>
    <w:p w14:paraId="389AD9F1" w14:textId="3C1D99DB" w:rsidR="00B31965" w:rsidRDefault="00B31965" w:rsidP="00B31965">
      <w:pPr>
        <w:rPr>
          <w:sz w:val="32"/>
          <w:szCs w:val="32"/>
        </w:rPr>
      </w:pPr>
    </w:p>
    <w:p w14:paraId="27A7C86C" w14:textId="79449CCB" w:rsidR="00B31965" w:rsidRDefault="00B31965" w:rsidP="00B31965">
      <w:pPr>
        <w:rPr>
          <w:sz w:val="32"/>
          <w:szCs w:val="32"/>
        </w:rPr>
      </w:pPr>
    </w:p>
    <w:p w14:paraId="4E92335C" w14:textId="2A7EFC7A" w:rsidR="00420482" w:rsidRDefault="00420482" w:rsidP="00B31965">
      <w:pPr>
        <w:spacing w:line="360" w:lineRule="auto"/>
        <w:rPr>
          <w:sz w:val="32"/>
          <w:szCs w:val="32"/>
        </w:rPr>
      </w:pPr>
    </w:p>
    <w:p w14:paraId="799D6B8D" w14:textId="785DFF6A" w:rsidR="002831D5" w:rsidRDefault="002831D5" w:rsidP="002831D5">
      <w:pPr>
        <w:spacing w:line="360" w:lineRule="auto"/>
        <w:rPr>
          <w:color w:val="000000" w:themeColor="text1"/>
          <w:sz w:val="32"/>
          <w:szCs w:val="32"/>
        </w:rPr>
      </w:pPr>
    </w:p>
    <w:p w14:paraId="3A521AAF" w14:textId="77777777" w:rsidR="003A376F" w:rsidRDefault="003A376F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3997BAB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A8DD19E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588468A3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4678448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F9337EE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3E92079E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24442195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778CED3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7440130E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736CE388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1EDC0A95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20537CF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459D8F18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2FD729D0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0E1278EC" w14:textId="77777777" w:rsidR="00B31965" w:rsidRDefault="00B31965" w:rsidP="00A76169">
      <w:pPr>
        <w:spacing w:line="360" w:lineRule="auto"/>
        <w:rPr>
          <w:color w:val="000000" w:themeColor="text1"/>
          <w:sz w:val="32"/>
          <w:szCs w:val="32"/>
        </w:rPr>
      </w:pPr>
    </w:p>
    <w:p w14:paraId="652CDB0F" w14:textId="106985CA" w:rsidR="00B31965" w:rsidRPr="004D53AA" w:rsidRDefault="00B31965" w:rsidP="004D53AA">
      <w:pPr>
        <w:spacing w:line="360" w:lineRule="auto"/>
        <w:rPr>
          <w:b/>
          <w:bCs/>
          <w:color w:val="000000" w:themeColor="text1"/>
          <w:sz w:val="36"/>
          <w:szCs w:val="36"/>
        </w:rPr>
      </w:pPr>
      <w:r w:rsidRPr="00B31965">
        <w:rPr>
          <w:b/>
          <w:bCs/>
          <w:color w:val="000000" w:themeColor="text1"/>
          <w:sz w:val="36"/>
          <w:szCs w:val="36"/>
        </w:rPr>
        <w:lastRenderedPageBreak/>
        <w:t>About You</w:t>
      </w:r>
    </w:p>
    <w:p w14:paraId="33E8A813" w14:textId="0BE9B201" w:rsidR="00B31965" w:rsidRPr="00B31965" w:rsidRDefault="00B31965" w:rsidP="00B31965">
      <w:pPr>
        <w:spacing w:line="360" w:lineRule="auto"/>
        <w:ind w:left="2835"/>
        <w:rPr>
          <w:b/>
          <w:bCs/>
          <w:color w:val="000000" w:themeColor="text1"/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02467889" wp14:editId="3CA41A8E">
            <wp:simplePos x="0" y="0"/>
            <wp:positionH relativeFrom="column">
              <wp:posOffset>-104140</wp:posOffset>
            </wp:positionH>
            <wp:positionV relativeFrom="paragraph">
              <wp:posOffset>226060</wp:posOffset>
            </wp:positionV>
            <wp:extent cx="1543050" cy="1535781"/>
            <wp:effectExtent l="0" t="0" r="0" b="7620"/>
            <wp:wrapNone/>
            <wp:docPr id="892395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43785" name="Picture 212964378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BC02" w14:textId="77777777" w:rsidR="00B31965" w:rsidRPr="00B31965" w:rsidRDefault="00B31965" w:rsidP="00B31965">
      <w:pPr>
        <w:spacing w:line="360" w:lineRule="auto"/>
        <w:ind w:left="2835"/>
        <w:rPr>
          <w:b/>
          <w:bCs/>
          <w:color w:val="000000" w:themeColor="text1"/>
          <w:sz w:val="32"/>
          <w:szCs w:val="32"/>
        </w:rPr>
      </w:pPr>
    </w:p>
    <w:p w14:paraId="6DCFDAB8" w14:textId="3AA7E132" w:rsidR="00B31965" w:rsidRDefault="00B31965" w:rsidP="00B31965">
      <w:pPr>
        <w:spacing w:line="360" w:lineRule="auto"/>
        <w:ind w:left="2835"/>
        <w:rPr>
          <w:sz w:val="32"/>
          <w:szCs w:val="24"/>
        </w:rPr>
      </w:pPr>
      <w:r>
        <w:rPr>
          <w:sz w:val="32"/>
          <w:szCs w:val="24"/>
        </w:rPr>
        <w:t>Please tell is if you are happy for us to publish your answers.</w:t>
      </w:r>
    </w:p>
    <w:p w14:paraId="5A06C6FE" w14:textId="77777777" w:rsidR="00B31965" w:rsidRDefault="00B31965" w:rsidP="00B31965">
      <w:pPr>
        <w:spacing w:line="360" w:lineRule="auto"/>
        <w:ind w:left="2835"/>
        <w:rPr>
          <w:sz w:val="32"/>
          <w:szCs w:val="24"/>
        </w:rPr>
      </w:pPr>
    </w:p>
    <w:p w14:paraId="37B83787" w14:textId="77777777" w:rsidR="00B31965" w:rsidRDefault="00B31965" w:rsidP="00B31965">
      <w:pPr>
        <w:spacing w:line="360" w:lineRule="auto"/>
        <w:ind w:left="2835"/>
        <w:rPr>
          <w:sz w:val="32"/>
          <w:szCs w:val="24"/>
        </w:rPr>
      </w:pPr>
    </w:p>
    <w:p w14:paraId="0FA66E9C" w14:textId="36769ECF" w:rsidR="00B31965" w:rsidRDefault="00B31965" w:rsidP="00B31965">
      <w:pPr>
        <w:spacing w:line="360" w:lineRule="auto"/>
        <w:ind w:left="2835"/>
        <w:rPr>
          <w:sz w:val="32"/>
          <w:szCs w:val="24"/>
        </w:rPr>
      </w:pPr>
    </w:p>
    <w:p w14:paraId="510CEBBE" w14:textId="7FB73573" w:rsidR="00B31965" w:rsidRDefault="00E33348" w:rsidP="00B31965">
      <w:pPr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76671759" wp14:editId="4B13A161">
            <wp:simplePos x="0" y="0"/>
            <wp:positionH relativeFrom="column">
              <wp:posOffset>-190500</wp:posOffset>
            </wp:positionH>
            <wp:positionV relativeFrom="paragraph">
              <wp:posOffset>544195</wp:posOffset>
            </wp:positionV>
            <wp:extent cx="1764030" cy="916516"/>
            <wp:effectExtent l="0" t="0" r="7620" b="0"/>
            <wp:wrapNone/>
            <wp:docPr id="2978862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8623" name="Picture 2978862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91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965">
        <w:rPr>
          <w:sz w:val="32"/>
          <w:szCs w:val="24"/>
        </w:rPr>
        <w:t>If you say no, we will still listen to your views. But we will keep your answers private and not share them.</w:t>
      </w:r>
      <w:r w:rsidR="00EB57B9">
        <w:rPr>
          <w:sz w:val="32"/>
          <w:szCs w:val="24"/>
        </w:rPr>
        <w:t xml:space="preserve"> </w:t>
      </w:r>
      <w:r w:rsidR="006D6C7F">
        <w:rPr>
          <w:sz w:val="32"/>
          <w:szCs w:val="24"/>
        </w:rPr>
        <w:t xml:space="preserve">To see how we use and keep your information safe, please see our Privacy Policy: </w:t>
      </w:r>
      <w:hyperlink r:id="rId48" w:history="1">
        <w:r w:rsidR="00D837C0" w:rsidRPr="00225B22">
          <w:rPr>
            <w:rStyle w:val="Hyperlink"/>
            <w:sz w:val="32"/>
            <w:szCs w:val="24"/>
          </w:rPr>
          <w:t>www.gov.scot/privacy/</w:t>
        </w:r>
      </w:hyperlink>
      <w:r w:rsidR="00D837C0">
        <w:rPr>
          <w:sz w:val="32"/>
          <w:szCs w:val="24"/>
        </w:rPr>
        <w:t xml:space="preserve"> </w:t>
      </w:r>
    </w:p>
    <w:p w14:paraId="77BCC052" w14:textId="77777777" w:rsidR="00B31965" w:rsidRDefault="00B31965" w:rsidP="00B31965">
      <w:pPr>
        <w:spacing w:line="360" w:lineRule="auto"/>
        <w:ind w:left="3402"/>
        <w:rPr>
          <w:sz w:val="32"/>
          <w:szCs w:val="24"/>
        </w:rPr>
      </w:pPr>
    </w:p>
    <w:p w14:paraId="5EA47A1A" w14:textId="77777777" w:rsidR="004D53AA" w:rsidRDefault="004D53AA" w:rsidP="00B31965">
      <w:pPr>
        <w:spacing w:line="360" w:lineRule="auto"/>
        <w:ind w:left="3402"/>
        <w:rPr>
          <w:sz w:val="32"/>
          <w:szCs w:val="24"/>
        </w:rPr>
      </w:pPr>
    </w:p>
    <w:p w14:paraId="1F2B0400" w14:textId="4F913A8D" w:rsidR="00B31965" w:rsidRPr="00B31965" w:rsidRDefault="00B31965" w:rsidP="00B31965">
      <w:pPr>
        <w:spacing w:line="360" w:lineRule="auto"/>
        <w:rPr>
          <w:b/>
          <w:bCs/>
          <w:sz w:val="32"/>
          <w:szCs w:val="32"/>
        </w:rPr>
      </w:pPr>
      <w:r w:rsidRPr="00B31965">
        <w:rPr>
          <w:b/>
          <w:bCs/>
          <w:sz w:val="32"/>
          <w:szCs w:val="32"/>
        </w:rPr>
        <w:t>The Scottish Government would like to publish your response to this survey. Please tell us what you would like us to do:</w:t>
      </w:r>
    </w:p>
    <w:p w14:paraId="2CB6CDD4" w14:textId="478B3E91" w:rsidR="00B31965" w:rsidRDefault="001E62BD" w:rsidP="00B31965">
      <w:pPr>
        <w:spacing w:line="360" w:lineRule="auto"/>
        <w:ind w:left="2835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3EC2C93" wp14:editId="6EC204C6">
                <wp:simplePos x="0" y="0"/>
                <wp:positionH relativeFrom="column">
                  <wp:posOffset>19050</wp:posOffset>
                </wp:positionH>
                <wp:positionV relativeFrom="paragraph">
                  <wp:posOffset>280670</wp:posOffset>
                </wp:positionV>
                <wp:extent cx="360000" cy="360000"/>
                <wp:effectExtent l="0" t="0" r="21590" b="21590"/>
                <wp:wrapNone/>
                <wp:docPr id="1490088189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7F10F" id="Rectangle 45" o:spid="_x0000_s1026" style="position:absolute;margin-left:1.5pt;margin-top:22.1pt;width:28.35pt;height:28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" filled="f" strokecolor="black [3213]" strokeweight="1pt"/>
            </w:pict>
          </mc:Fallback>
        </mc:AlternateContent>
      </w:r>
    </w:p>
    <w:p w14:paraId="45083BE7" w14:textId="1EDAEA0C" w:rsidR="001E62BD" w:rsidRDefault="00B31965" w:rsidP="001E62BD">
      <w:pPr>
        <w:spacing w:line="360" w:lineRule="auto"/>
        <w:ind w:left="1134"/>
        <w:rPr>
          <w:color w:val="000000" w:themeColor="text1"/>
          <w:sz w:val="32"/>
          <w:szCs w:val="32"/>
        </w:rPr>
      </w:pPr>
      <w:r w:rsidRPr="001E62BD">
        <w:rPr>
          <w:color w:val="000000" w:themeColor="text1"/>
          <w:sz w:val="32"/>
          <w:szCs w:val="32"/>
        </w:rPr>
        <w:t>Publish</w:t>
      </w:r>
      <w:r w:rsidR="001E62BD" w:rsidRPr="001E62BD">
        <w:rPr>
          <w:color w:val="000000" w:themeColor="text1"/>
          <w:sz w:val="32"/>
          <w:szCs w:val="32"/>
        </w:rPr>
        <w:t xml:space="preserve"> response with name</w:t>
      </w:r>
    </w:p>
    <w:p w14:paraId="0821FB8F" w14:textId="0D11C75F" w:rsidR="001E62BD" w:rsidRPr="001E62BD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F1F0476" wp14:editId="068A21A0">
                <wp:simplePos x="0" y="0"/>
                <wp:positionH relativeFrom="column">
                  <wp:posOffset>19050</wp:posOffset>
                </wp:positionH>
                <wp:positionV relativeFrom="paragraph">
                  <wp:posOffset>148590</wp:posOffset>
                </wp:positionV>
                <wp:extent cx="359410" cy="359410"/>
                <wp:effectExtent l="0" t="0" r="21590" b="21590"/>
                <wp:wrapNone/>
                <wp:docPr id="23819012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8EC43" id="Rectangle 45" o:spid="_x0000_s1026" style="position:absolute;margin-left:1.5pt;margin-top:11.7pt;width:28.3pt;height:28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8z4IaN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273E3D1D" w14:textId="716F7776" w:rsidR="001E62BD" w:rsidRPr="001E62BD" w:rsidRDefault="001E62BD" w:rsidP="001E62BD">
      <w:pPr>
        <w:spacing w:line="360" w:lineRule="auto"/>
        <w:ind w:left="1134"/>
        <w:rPr>
          <w:color w:val="000000" w:themeColor="text1"/>
          <w:sz w:val="32"/>
          <w:szCs w:val="32"/>
        </w:rPr>
      </w:pPr>
      <w:r w:rsidRPr="001E62BD">
        <w:rPr>
          <w:color w:val="000000" w:themeColor="text1"/>
          <w:sz w:val="32"/>
          <w:szCs w:val="32"/>
        </w:rPr>
        <w:t>Publish response only, without name</w:t>
      </w:r>
    </w:p>
    <w:p w14:paraId="59F93D36" w14:textId="10E5F8C6" w:rsidR="001E62BD" w:rsidRPr="001E62BD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DB38AA8" wp14:editId="50E0C1DE">
                <wp:simplePos x="0" y="0"/>
                <wp:positionH relativeFrom="column">
                  <wp:posOffset>19050</wp:posOffset>
                </wp:positionH>
                <wp:positionV relativeFrom="paragraph">
                  <wp:posOffset>160020</wp:posOffset>
                </wp:positionV>
                <wp:extent cx="359410" cy="359410"/>
                <wp:effectExtent l="0" t="0" r="21590" b="21590"/>
                <wp:wrapNone/>
                <wp:docPr id="158142694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AC6D" id="Rectangle 45" o:spid="_x0000_s1026" style="position:absolute;margin-left:1.5pt;margin-top:12.6pt;width:28.3pt;height:28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v5XZA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06D5D8A9" w14:textId="1165FEA0" w:rsidR="001E62BD" w:rsidRDefault="001E62BD" w:rsidP="001E62BD">
      <w:pPr>
        <w:spacing w:line="360" w:lineRule="auto"/>
        <w:ind w:left="1134"/>
        <w:rPr>
          <w:color w:val="000000" w:themeColor="text1"/>
          <w:sz w:val="32"/>
          <w:szCs w:val="32"/>
        </w:rPr>
      </w:pPr>
      <w:r w:rsidRPr="001E62BD">
        <w:rPr>
          <w:color w:val="000000" w:themeColor="text1"/>
          <w:sz w:val="32"/>
          <w:szCs w:val="32"/>
        </w:rPr>
        <w:t>Do not publish response</w:t>
      </w:r>
    </w:p>
    <w:p w14:paraId="486A2422" w14:textId="77777777" w:rsidR="002773D5" w:rsidRDefault="002773D5" w:rsidP="00E33348">
      <w:pPr>
        <w:spacing w:line="360" w:lineRule="auto"/>
        <w:rPr>
          <w:color w:val="000000" w:themeColor="text1"/>
          <w:sz w:val="32"/>
          <w:szCs w:val="32"/>
        </w:rPr>
      </w:pPr>
    </w:p>
    <w:p w14:paraId="264A644D" w14:textId="3C6AD5E7" w:rsidR="002773D5" w:rsidRDefault="002773D5" w:rsidP="002773D5">
      <w:pPr>
        <w:shd w:val="clear" w:color="auto" w:fill="FFFFFF" w:themeFill="background1"/>
        <w:spacing w:line="360" w:lineRule="auto"/>
        <w:ind w:left="2835"/>
        <w:rPr>
          <w:rFonts w:cs="Arial"/>
          <w:sz w:val="32"/>
          <w:szCs w:val="32"/>
          <w:shd w:val="clear" w:color="auto" w:fill="FFFFFF" w:themeFill="background1"/>
        </w:rPr>
      </w:pPr>
      <w:r>
        <w:rPr>
          <w:rFonts w:cs="Arial"/>
          <w:noProof/>
          <w:sz w:val="32"/>
          <w:szCs w:val="32"/>
          <w:shd w:val="clear" w:color="auto" w:fill="FFFFFF" w:themeFill="background1"/>
          <w14:ligatures w14:val="standardContextual"/>
        </w:rPr>
        <w:lastRenderedPageBreak/>
        <w:drawing>
          <wp:anchor distT="0" distB="0" distL="114300" distR="114300" simplePos="0" relativeHeight="251881472" behindDoc="0" locked="0" layoutInCell="1" allowOverlap="1" wp14:anchorId="3A569D22" wp14:editId="4087A210">
            <wp:simplePos x="0" y="0"/>
            <wp:positionH relativeFrom="column">
              <wp:posOffset>-380365</wp:posOffset>
            </wp:positionH>
            <wp:positionV relativeFrom="paragraph">
              <wp:posOffset>-161925</wp:posOffset>
            </wp:positionV>
            <wp:extent cx="982980" cy="1104900"/>
            <wp:effectExtent l="0" t="0" r="7620" b="0"/>
            <wp:wrapNone/>
            <wp:docPr id="40565475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54757" name="Picture 40565475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shd w:val="clear" w:color="auto" w:fill="FFFFFF" w:themeFill="background1"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4A8B7313" wp14:editId="52CDF224">
            <wp:simplePos x="0" y="0"/>
            <wp:positionH relativeFrom="column">
              <wp:posOffset>525780</wp:posOffset>
            </wp:positionH>
            <wp:positionV relativeFrom="paragraph">
              <wp:posOffset>-161925</wp:posOffset>
            </wp:positionV>
            <wp:extent cx="1092535" cy="608605"/>
            <wp:effectExtent l="0" t="0" r="0" b="1270"/>
            <wp:wrapNone/>
            <wp:docPr id="138258119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81197" name="Picture 138258119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35" cy="6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BD8">
        <w:rPr>
          <w:rFonts w:cs="Arial"/>
          <w:sz w:val="32"/>
          <w:szCs w:val="32"/>
          <w:shd w:val="clear" w:color="auto" w:fill="FFFFFF" w:themeFill="background1"/>
        </w:rPr>
        <w:t>Please tell us your name if you would like t</w:t>
      </w:r>
      <w:r>
        <w:rPr>
          <w:rFonts w:cs="Arial"/>
          <w:sz w:val="32"/>
          <w:szCs w:val="32"/>
          <w:shd w:val="clear" w:color="auto" w:fill="FFFFFF" w:themeFill="background1"/>
        </w:rPr>
        <w:t>o:</w:t>
      </w:r>
    </w:p>
    <w:p w14:paraId="16453F0C" w14:textId="3171592E" w:rsidR="002773D5" w:rsidRPr="002773D5" w:rsidRDefault="002773D5" w:rsidP="002773D5">
      <w:pPr>
        <w:shd w:val="clear" w:color="auto" w:fill="FFFFFF" w:themeFill="background1"/>
        <w:spacing w:line="360" w:lineRule="auto"/>
        <w:ind w:left="3402"/>
        <w:rPr>
          <w:rFonts w:cs="Arial"/>
          <w:sz w:val="32"/>
          <w:szCs w:val="32"/>
          <w:shd w:val="clear" w:color="auto" w:fill="FFFFFF" w:themeFill="background1"/>
        </w:rPr>
      </w:pPr>
    </w:p>
    <w:p w14:paraId="2CD7E582" w14:textId="17C111B0" w:rsidR="002773D5" w:rsidRDefault="002773D5" w:rsidP="002773D5">
      <w:pPr>
        <w:spacing w:line="360" w:lineRule="auto"/>
        <w:ind w:left="3402"/>
        <w:rPr>
          <w:sz w:val="32"/>
          <w:szCs w:val="24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53939C" wp14:editId="2565CE59">
                <wp:simplePos x="0" y="0"/>
                <wp:positionH relativeFrom="margin">
                  <wp:posOffset>0</wp:posOffset>
                </wp:positionH>
                <wp:positionV relativeFrom="paragraph">
                  <wp:posOffset>60959</wp:posOffset>
                </wp:positionV>
                <wp:extent cx="5705475" cy="447675"/>
                <wp:effectExtent l="0" t="0" r="28575" b="28575"/>
                <wp:wrapNone/>
                <wp:docPr id="1566211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59220" w14:textId="77777777" w:rsidR="002773D5" w:rsidRDefault="002773D5" w:rsidP="0027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939C" id="Text Box 1" o:spid="_x0000_s1036" type="#_x0000_t202" style="position:absolute;left:0;text-align:left;margin-left:0;margin-top:4.8pt;width:449.25pt;height:35.2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" fillcolor="white [3201]" strokeweight=".5pt">
                <v:textbox>
                  <w:txbxContent>
                    <w:p w14:paraId="45959220" w14:textId="77777777" w:rsidR="002773D5" w:rsidRDefault="002773D5" w:rsidP="002773D5"/>
                  </w:txbxContent>
                </v:textbox>
                <w10:wrap anchorx="margin"/>
              </v:shape>
            </w:pict>
          </mc:Fallback>
        </mc:AlternateContent>
      </w:r>
    </w:p>
    <w:p w14:paraId="0F3C86F2" w14:textId="5FBCC3A2" w:rsidR="002773D5" w:rsidRDefault="002773D5" w:rsidP="002773D5">
      <w:pPr>
        <w:spacing w:line="360" w:lineRule="auto"/>
        <w:ind w:left="3402"/>
        <w:rPr>
          <w:sz w:val="32"/>
          <w:szCs w:val="24"/>
        </w:rPr>
      </w:pPr>
    </w:p>
    <w:p w14:paraId="49BE9C45" w14:textId="0380DA13" w:rsidR="002773D5" w:rsidRDefault="002773D5" w:rsidP="002773D5">
      <w:pPr>
        <w:spacing w:line="360" w:lineRule="auto"/>
        <w:ind w:left="2835"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4A31CB33" wp14:editId="0A963BFA">
            <wp:simplePos x="0" y="0"/>
            <wp:positionH relativeFrom="column">
              <wp:posOffset>-1270</wp:posOffset>
            </wp:positionH>
            <wp:positionV relativeFrom="paragraph">
              <wp:posOffset>76200</wp:posOffset>
            </wp:positionV>
            <wp:extent cx="1391844" cy="857250"/>
            <wp:effectExtent l="0" t="0" r="0" b="0"/>
            <wp:wrapNone/>
            <wp:docPr id="193860715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07155" name="Picture 193860715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84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C8191" w14:textId="676AA074" w:rsidR="002773D5" w:rsidRDefault="002773D5" w:rsidP="002773D5">
      <w:pPr>
        <w:spacing w:line="360" w:lineRule="auto"/>
        <w:ind w:left="2835"/>
        <w:rPr>
          <w:sz w:val="32"/>
          <w:szCs w:val="24"/>
        </w:rPr>
      </w:pPr>
      <w:r>
        <w:rPr>
          <w:sz w:val="32"/>
          <w:szCs w:val="24"/>
        </w:rPr>
        <w:t>What is your email address?</w:t>
      </w:r>
    </w:p>
    <w:p w14:paraId="60E922BC" w14:textId="77777777" w:rsidR="002773D5" w:rsidRDefault="002773D5" w:rsidP="002773D5">
      <w:pPr>
        <w:spacing w:line="360" w:lineRule="auto"/>
        <w:ind w:left="2835"/>
        <w:rPr>
          <w:sz w:val="32"/>
          <w:szCs w:val="24"/>
        </w:rPr>
      </w:pPr>
    </w:p>
    <w:p w14:paraId="24506163" w14:textId="34B75565" w:rsidR="002773D5" w:rsidRDefault="002773D5" w:rsidP="001E62BD">
      <w:pPr>
        <w:spacing w:line="360" w:lineRule="auto"/>
        <w:ind w:left="1134"/>
        <w:rPr>
          <w:color w:val="000000" w:themeColor="text1"/>
          <w:sz w:val="32"/>
          <w:szCs w:val="32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6DBA51B" wp14:editId="6B022D3F">
                <wp:simplePos x="0" y="0"/>
                <wp:positionH relativeFrom="margin">
                  <wp:posOffset>0</wp:posOffset>
                </wp:positionH>
                <wp:positionV relativeFrom="paragraph">
                  <wp:posOffset>52705</wp:posOffset>
                </wp:positionV>
                <wp:extent cx="5705475" cy="447675"/>
                <wp:effectExtent l="0" t="0" r="28575" b="28575"/>
                <wp:wrapNone/>
                <wp:docPr id="570053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90C48" w14:textId="77777777" w:rsidR="002773D5" w:rsidRDefault="002773D5" w:rsidP="0027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A51B" id="_x0000_s1037" type="#_x0000_t202" style="position:absolute;left:0;text-align:left;margin-left:0;margin-top:4.15pt;width:449.25pt;height:35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" fillcolor="white [3201]" strokeweight=".5pt">
                <v:textbox>
                  <w:txbxContent>
                    <w:p w14:paraId="65690C48" w14:textId="77777777" w:rsidR="002773D5" w:rsidRDefault="002773D5" w:rsidP="002773D5"/>
                  </w:txbxContent>
                </v:textbox>
                <w10:wrap anchorx="margin"/>
              </v:shape>
            </w:pict>
          </mc:Fallback>
        </mc:AlternateContent>
      </w:r>
    </w:p>
    <w:p w14:paraId="473B8B8C" w14:textId="1E1B673B" w:rsidR="002773D5" w:rsidRDefault="002773D5" w:rsidP="001E62BD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4C321F6A" w14:textId="1C53F96F" w:rsidR="002773D5" w:rsidRDefault="004D53AA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1291D6BE" wp14:editId="45D6A6C3">
            <wp:simplePos x="0" y="0"/>
            <wp:positionH relativeFrom="column">
              <wp:posOffset>285750</wp:posOffset>
            </wp:positionH>
            <wp:positionV relativeFrom="paragraph">
              <wp:posOffset>190500</wp:posOffset>
            </wp:positionV>
            <wp:extent cx="734060" cy="938530"/>
            <wp:effectExtent l="0" t="0" r="8890" b="0"/>
            <wp:wrapNone/>
            <wp:docPr id="15988051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0515" name="Picture 15988051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4AADA" w14:textId="7535FEAD" w:rsidR="004D53AA" w:rsidRDefault="002773D5" w:rsidP="004D53AA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What is your phone number? </w:t>
      </w:r>
      <w:r>
        <w:rPr>
          <w:color w:val="000000" w:themeColor="text1"/>
          <w:sz w:val="32"/>
          <w:szCs w:val="32"/>
        </w:rPr>
        <w:br/>
        <w:t>(If you do not have an email address)</w:t>
      </w:r>
    </w:p>
    <w:p w14:paraId="760030FB" w14:textId="33783766" w:rsidR="004D53AA" w:rsidRDefault="004D53AA" w:rsidP="004D53AA">
      <w:pPr>
        <w:spacing w:line="360" w:lineRule="auto"/>
        <w:ind w:left="2835"/>
        <w:rPr>
          <w:color w:val="000000" w:themeColor="text1"/>
          <w:sz w:val="32"/>
          <w:szCs w:val="32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485ADE1" wp14:editId="074574E5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5705475" cy="447675"/>
                <wp:effectExtent l="0" t="0" r="28575" b="28575"/>
                <wp:wrapNone/>
                <wp:docPr id="14365424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42CAF" w14:textId="77777777" w:rsidR="002773D5" w:rsidRDefault="002773D5" w:rsidP="0027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ADE1" id="_x0000_s1038" type="#_x0000_t202" style="position:absolute;left:0;text-align:left;margin-left:0;margin-top:20pt;width:449.25pt;height:35.2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" fillcolor="white [3201]" strokeweight=".5pt">
                <v:textbox>
                  <w:txbxContent>
                    <w:p w14:paraId="16342CAF" w14:textId="77777777" w:rsidR="002773D5" w:rsidRDefault="002773D5" w:rsidP="002773D5"/>
                  </w:txbxContent>
                </v:textbox>
                <w10:wrap anchorx="margin"/>
              </v:shape>
            </w:pict>
          </mc:Fallback>
        </mc:AlternateContent>
      </w:r>
    </w:p>
    <w:p w14:paraId="2EF61484" w14:textId="28ECFADB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3B6E0EA9" w14:textId="79CEC618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90688" behindDoc="0" locked="0" layoutInCell="1" allowOverlap="1" wp14:anchorId="2C5D2C8C" wp14:editId="30B3ECD6">
            <wp:simplePos x="0" y="0"/>
            <wp:positionH relativeFrom="column">
              <wp:posOffset>57151</wp:posOffset>
            </wp:positionH>
            <wp:positionV relativeFrom="paragraph">
              <wp:posOffset>170180</wp:posOffset>
            </wp:positionV>
            <wp:extent cx="1390650" cy="1068353"/>
            <wp:effectExtent l="0" t="0" r="0" b="0"/>
            <wp:wrapNone/>
            <wp:docPr id="18280749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08049" name="Picture 63900804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43" cy="106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1373F" w14:textId="7F7ADE1B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5CD712DD" w14:textId="0ED6610E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1561D58" wp14:editId="714E36A8">
                <wp:simplePos x="0" y="0"/>
                <wp:positionH relativeFrom="margin">
                  <wp:posOffset>0</wp:posOffset>
                </wp:positionH>
                <wp:positionV relativeFrom="paragraph">
                  <wp:posOffset>628650</wp:posOffset>
                </wp:positionV>
                <wp:extent cx="5705475" cy="447675"/>
                <wp:effectExtent l="0" t="0" r="28575" b="28575"/>
                <wp:wrapNone/>
                <wp:docPr id="12040149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9C221" w14:textId="77777777" w:rsidR="002773D5" w:rsidRDefault="002773D5" w:rsidP="0027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1D58" id="_x0000_s1039" type="#_x0000_t202" style="position:absolute;left:0;text-align:left;margin-left:0;margin-top:49.5pt;width:449.25pt;height:35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" fillcolor="white [3201]" strokeweight=".5pt">
                <v:textbox>
                  <w:txbxContent>
                    <w:p w14:paraId="0079C221" w14:textId="77777777" w:rsidR="002773D5" w:rsidRDefault="002773D5" w:rsidP="002773D5"/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000000" w:themeColor="text1"/>
          <w:sz w:val="32"/>
          <w:szCs w:val="32"/>
        </w:rPr>
        <w:t>Which local authority do you live in?</w:t>
      </w:r>
    </w:p>
    <w:p w14:paraId="2B76C008" w14:textId="77777777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49807526" w14:textId="62717DE1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71A7E750" w14:textId="4D0142A5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725262AF" w14:textId="77777777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7CAA3951" w14:textId="77777777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42B31021" w14:textId="77777777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173DF968" w14:textId="77777777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5443EF28" w14:textId="679365C9" w:rsidR="002773D5" w:rsidRDefault="002773D5" w:rsidP="002773D5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93760" behindDoc="0" locked="0" layoutInCell="1" allowOverlap="1" wp14:anchorId="744449DE" wp14:editId="73B3C65E">
            <wp:simplePos x="0" y="0"/>
            <wp:positionH relativeFrom="column">
              <wp:posOffset>113030</wp:posOffset>
            </wp:positionH>
            <wp:positionV relativeFrom="paragraph">
              <wp:posOffset>-350520</wp:posOffset>
            </wp:positionV>
            <wp:extent cx="1382627" cy="895350"/>
            <wp:effectExtent l="0" t="0" r="8255" b="0"/>
            <wp:wrapNone/>
            <wp:docPr id="132471962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19620" name="Picture 132471962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62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</w:rPr>
        <w:t>What best describes your gender identity?</w:t>
      </w:r>
    </w:p>
    <w:p w14:paraId="474A5DBD" w14:textId="77777777" w:rsidR="001920A7" w:rsidRDefault="001920A7" w:rsidP="001920A7">
      <w:pPr>
        <w:spacing w:line="360" w:lineRule="auto"/>
        <w:rPr>
          <w:color w:val="000000" w:themeColor="text1"/>
          <w:sz w:val="32"/>
          <w:szCs w:val="32"/>
        </w:rPr>
      </w:pPr>
    </w:p>
    <w:p w14:paraId="2C0B4A7F" w14:textId="6BE7E1E2" w:rsidR="002773D5" w:rsidRPr="001E62BD" w:rsidRDefault="002773D5" w:rsidP="001920A7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BB107EB" wp14:editId="797858DF">
                <wp:simplePos x="0" y="0"/>
                <wp:positionH relativeFrom="column">
                  <wp:posOffset>3590925</wp:posOffset>
                </wp:positionH>
                <wp:positionV relativeFrom="paragraph">
                  <wp:posOffset>266065</wp:posOffset>
                </wp:positionV>
                <wp:extent cx="359410" cy="359410"/>
                <wp:effectExtent l="0" t="0" r="21590" b="21590"/>
                <wp:wrapNone/>
                <wp:docPr id="144941807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AF8A" id="Rectangle 45" o:spid="_x0000_s1026" style="position:absolute;margin-left:282.75pt;margin-top:20.95pt;width:28.3pt;height:28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A91Hyz4QAA&#10;AAkBAAAPAAAAAAAAAAAAAAAAANMEAABkcnMvZG93bnJldi54bWxQSwUGAAAAAAQABADzAAAA4QUA&#10;AAAA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C06E0B" wp14:editId="1B7DEC02">
                <wp:simplePos x="0" y="0"/>
                <wp:positionH relativeFrom="column">
                  <wp:posOffset>19050</wp:posOffset>
                </wp:positionH>
                <wp:positionV relativeFrom="paragraph">
                  <wp:posOffset>262890</wp:posOffset>
                </wp:positionV>
                <wp:extent cx="360000" cy="360000"/>
                <wp:effectExtent l="0" t="0" r="21590" b="21590"/>
                <wp:wrapNone/>
                <wp:docPr id="85650779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17F8" id="Rectangle 45" o:spid="_x0000_s1026" style="position:absolute;margin-left:1.5pt;margin-top:20.7pt;width:28.35pt;height:28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" filled="f" strokecolor="black [3213]" strokeweight="1pt"/>
            </w:pict>
          </mc:Fallback>
        </mc:AlternateContent>
      </w:r>
    </w:p>
    <w:p w14:paraId="4835BD88" w14:textId="1C9CB63C" w:rsidR="002773D5" w:rsidRPr="001E62BD" w:rsidRDefault="002773D5" w:rsidP="002773D5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Female</w:t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 w:rsidRPr="005C5DB2">
        <w:rPr>
          <w:color w:val="000000" w:themeColor="text1"/>
          <w:sz w:val="32"/>
          <w:szCs w:val="32"/>
        </w:rPr>
        <w:t>Non-Binary</w:t>
      </w:r>
    </w:p>
    <w:p w14:paraId="50B4EA9D" w14:textId="2A6E6577" w:rsidR="002773D5" w:rsidRPr="001E62BD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9233F62" wp14:editId="1B114645">
                <wp:simplePos x="0" y="0"/>
                <wp:positionH relativeFrom="column">
                  <wp:posOffset>3590925</wp:posOffset>
                </wp:positionH>
                <wp:positionV relativeFrom="paragraph">
                  <wp:posOffset>172720</wp:posOffset>
                </wp:positionV>
                <wp:extent cx="359410" cy="359410"/>
                <wp:effectExtent l="0" t="0" r="21590" b="21590"/>
                <wp:wrapNone/>
                <wp:docPr id="186150749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DB9FF" id="Rectangle 45" o:spid="_x0000_s1026" style="position:absolute;margin-left:282.75pt;margin-top:13.6pt;width:28.3pt;height:28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A66K0S4QAA&#10;AAkBAAAPAAAAAAAAAAAAAAAAANMEAABkcnMvZG93bnJldi54bWxQSwUGAAAAAAQABADzAAAA4QUA&#10;AAAA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E9F8180" wp14:editId="53D7DB9F">
                <wp:simplePos x="0" y="0"/>
                <wp:positionH relativeFrom="column">
                  <wp:posOffset>19050</wp:posOffset>
                </wp:positionH>
                <wp:positionV relativeFrom="paragraph">
                  <wp:posOffset>169545</wp:posOffset>
                </wp:positionV>
                <wp:extent cx="359410" cy="359410"/>
                <wp:effectExtent l="0" t="0" r="21590" b="21590"/>
                <wp:wrapNone/>
                <wp:docPr id="189821425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68BCE" id="Rectangle 45" o:spid="_x0000_s1026" style="position:absolute;margin-left:1.5pt;margin-top:13.35pt;width:28.3pt;height:28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i0cEQt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44AEC993" w14:textId="06EF89A5" w:rsidR="002773D5" w:rsidRDefault="002773D5" w:rsidP="002773D5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Male</w:t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  <w:t>Not listed</w:t>
      </w:r>
    </w:p>
    <w:p w14:paraId="45178D70" w14:textId="6837562D" w:rsidR="002773D5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76FF285" wp14:editId="0CAE9E19">
                <wp:simplePos x="0" y="0"/>
                <wp:positionH relativeFrom="column">
                  <wp:posOffset>19050</wp:posOffset>
                </wp:positionH>
                <wp:positionV relativeFrom="paragraph">
                  <wp:posOffset>168910</wp:posOffset>
                </wp:positionV>
                <wp:extent cx="359410" cy="359410"/>
                <wp:effectExtent l="0" t="0" r="21590" b="21590"/>
                <wp:wrapNone/>
                <wp:docPr id="206420184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9B508" id="Rectangle 45" o:spid="_x0000_s1026" style="position:absolute;margin-left:1.5pt;margin-top:13.3pt;width:28.3pt;height:28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G9B4Wt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333A26CB" w14:textId="290304A9" w:rsidR="002773D5" w:rsidRDefault="002773D5" w:rsidP="002773D5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Prefer not to say</w:t>
      </w:r>
    </w:p>
    <w:p w14:paraId="587B033D" w14:textId="77777777" w:rsidR="001920A7" w:rsidRDefault="001920A7" w:rsidP="002773D5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69122E62" w14:textId="538A234A" w:rsidR="001920A7" w:rsidRDefault="001920A7" w:rsidP="007847ED">
      <w:pPr>
        <w:spacing w:line="360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02976" behindDoc="0" locked="0" layoutInCell="1" allowOverlap="1" wp14:anchorId="63FC3B93" wp14:editId="0585A912">
            <wp:simplePos x="0" y="0"/>
            <wp:positionH relativeFrom="column">
              <wp:posOffset>-143945</wp:posOffset>
            </wp:positionH>
            <wp:positionV relativeFrom="paragraph">
              <wp:posOffset>328295</wp:posOffset>
            </wp:positionV>
            <wp:extent cx="1641089" cy="1128069"/>
            <wp:effectExtent l="0" t="0" r="0" b="0"/>
            <wp:wrapNone/>
            <wp:docPr id="32888486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84869" name="Picture 32888486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89" cy="112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A6FA9" w14:textId="71BDD8BE" w:rsidR="001920A7" w:rsidRDefault="001920A7" w:rsidP="001920A7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Do you have any long-lasting physical or mental conditions, illnesses or disabilities lasting 12 months or more?</w:t>
      </w:r>
    </w:p>
    <w:p w14:paraId="1BD71D69" w14:textId="77777777" w:rsidR="001920A7" w:rsidRDefault="001920A7" w:rsidP="001920A7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1B428991" w14:textId="36894619" w:rsidR="001920A7" w:rsidRPr="001E62BD" w:rsidRDefault="001920A7" w:rsidP="001920A7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3F60F02" wp14:editId="205FFB0C">
                <wp:simplePos x="0" y="0"/>
                <wp:positionH relativeFrom="column">
                  <wp:posOffset>3590925</wp:posOffset>
                </wp:positionH>
                <wp:positionV relativeFrom="paragraph">
                  <wp:posOffset>267970</wp:posOffset>
                </wp:positionV>
                <wp:extent cx="359410" cy="359410"/>
                <wp:effectExtent l="0" t="0" r="21590" b="21590"/>
                <wp:wrapNone/>
                <wp:docPr id="14504016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F1787" id="Rectangle 45" o:spid="_x0000_s1026" style="position:absolute;margin-left:282.75pt;margin-top:21.1pt;width:28.3pt;height:28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CysXbK4QAA&#10;AAkBAAAPAAAAAAAAAAAAAAAAANMEAABkcnMvZG93bnJldi54bWxQSwUGAAAAAAQABADzAAAA4QUA&#10;AAAA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901AB8" wp14:editId="2F28BD3C">
                <wp:simplePos x="0" y="0"/>
                <wp:positionH relativeFrom="column">
                  <wp:posOffset>114300</wp:posOffset>
                </wp:positionH>
                <wp:positionV relativeFrom="paragraph">
                  <wp:posOffset>264795</wp:posOffset>
                </wp:positionV>
                <wp:extent cx="359410" cy="359410"/>
                <wp:effectExtent l="0" t="0" r="21590" b="21590"/>
                <wp:wrapNone/>
                <wp:docPr id="147019643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D27E0" id="Rectangle 45" o:spid="_x0000_s1026" style="position:absolute;margin-left:9pt;margin-top:20.85pt;width:28.3pt;height:28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z6bV298AAAAH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C0DCDE" wp14:editId="224F5C14">
                <wp:simplePos x="0" y="0"/>
                <wp:positionH relativeFrom="column">
                  <wp:posOffset>114300</wp:posOffset>
                </wp:positionH>
                <wp:positionV relativeFrom="paragraph">
                  <wp:posOffset>996315</wp:posOffset>
                </wp:positionV>
                <wp:extent cx="359410" cy="359410"/>
                <wp:effectExtent l="0" t="0" r="21590" b="21590"/>
                <wp:wrapNone/>
                <wp:docPr id="162624959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E4561" id="Rectangle 45" o:spid="_x0000_s1026" style="position:absolute;margin-left:9pt;margin-top:78.45pt;width:28.3pt;height:28.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iO7fbOIA&#10;AAAJAQAADwAAAAAAAAAAAAAAAADTBAAAZHJzL2Rvd25yZXYueG1sUEsFBgAAAAAEAAQA8wAAAOIF&#10;AAAAAA==&#10;" filled="f" strokecolor="black [3213]" strokeweight="1pt"/>
            </w:pict>
          </mc:Fallback>
        </mc:AlternateContent>
      </w:r>
    </w:p>
    <w:p w14:paraId="62A433AD" w14:textId="2877C720" w:rsidR="001920A7" w:rsidRPr="001E62BD" w:rsidRDefault="001920A7" w:rsidP="001920A7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Yes</w:t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  <w:t>No</w:t>
      </w:r>
    </w:p>
    <w:p w14:paraId="505F4FEF" w14:textId="6B40A853" w:rsidR="001920A7" w:rsidRPr="001E62BD" w:rsidRDefault="001920A7" w:rsidP="007F70F0">
      <w:pPr>
        <w:ind w:left="1134"/>
        <w:rPr>
          <w:color w:val="000000" w:themeColor="text1"/>
          <w:sz w:val="32"/>
          <w:szCs w:val="32"/>
        </w:rPr>
      </w:pPr>
    </w:p>
    <w:p w14:paraId="07C97245" w14:textId="08DC003F" w:rsidR="001920A7" w:rsidRDefault="001920A7" w:rsidP="001920A7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Prefer not to say</w:t>
      </w:r>
    </w:p>
    <w:p w14:paraId="6E077A64" w14:textId="77777777" w:rsidR="007847ED" w:rsidRDefault="007847ED" w:rsidP="001920A7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68445A95" w14:textId="77777777" w:rsidR="007847ED" w:rsidRDefault="007847ED" w:rsidP="001920A7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291C3FF1" w14:textId="77777777" w:rsidR="007F70F0" w:rsidRDefault="007F70F0" w:rsidP="007847ED">
      <w:pPr>
        <w:spacing w:line="360" w:lineRule="auto"/>
        <w:rPr>
          <w:color w:val="000000" w:themeColor="text1"/>
          <w:sz w:val="32"/>
          <w:szCs w:val="32"/>
        </w:rPr>
      </w:pPr>
    </w:p>
    <w:p w14:paraId="60128499" w14:textId="77777777" w:rsidR="007F70F0" w:rsidRDefault="007F70F0" w:rsidP="007847ED">
      <w:pPr>
        <w:spacing w:line="360" w:lineRule="auto"/>
        <w:rPr>
          <w:color w:val="000000" w:themeColor="text1"/>
          <w:sz w:val="32"/>
          <w:szCs w:val="32"/>
        </w:rPr>
      </w:pPr>
    </w:p>
    <w:p w14:paraId="5EDFF62B" w14:textId="77777777" w:rsidR="007F70F0" w:rsidRDefault="007F70F0" w:rsidP="007847ED">
      <w:pPr>
        <w:spacing w:line="360" w:lineRule="auto"/>
        <w:rPr>
          <w:color w:val="000000" w:themeColor="text1"/>
          <w:sz w:val="32"/>
          <w:szCs w:val="32"/>
        </w:rPr>
      </w:pPr>
    </w:p>
    <w:p w14:paraId="369D81D2" w14:textId="77777777" w:rsidR="007847ED" w:rsidRDefault="007847ED" w:rsidP="007847ED">
      <w:pPr>
        <w:spacing w:line="360" w:lineRule="auto"/>
        <w:rPr>
          <w:color w:val="000000" w:themeColor="text1"/>
          <w:sz w:val="32"/>
          <w:szCs w:val="32"/>
        </w:rPr>
      </w:pPr>
    </w:p>
    <w:p w14:paraId="7CF0016A" w14:textId="54DDB864" w:rsidR="007847ED" w:rsidRDefault="007847ED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08096" behindDoc="0" locked="0" layoutInCell="1" allowOverlap="1" wp14:anchorId="58F7ADCB" wp14:editId="7206AF72">
            <wp:simplePos x="0" y="0"/>
            <wp:positionH relativeFrom="column">
              <wp:posOffset>-133350</wp:posOffset>
            </wp:positionH>
            <wp:positionV relativeFrom="paragraph">
              <wp:posOffset>-304165</wp:posOffset>
            </wp:positionV>
            <wp:extent cx="1669472" cy="1524000"/>
            <wp:effectExtent l="0" t="0" r="6985" b="0"/>
            <wp:wrapNone/>
            <wp:docPr id="2166278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27801" name="Picture 21662780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7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</w:rPr>
        <w:t>If you answered yes to the above question, does your condition limit your day-to-day activities?</w:t>
      </w:r>
    </w:p>
    <w:p w14:paraId="4B2D7DAF" w14:textId="77777777" w:rsidR="007847ED" w:rsidRDefault="007847ED" w:rsidP="007847ED">
      <w:pPr>
        <w:spacing w:line="360" w:lineRule="auto"/>
        <w:rPr>
          <w:color w:val="000000" w:themeColor="text1"/>
          <w:sz w:val="32"/>
          <w:szCs w:val="32"/>
        </w:rPr>
      </w:pPr>
    </w:p>
    <w:p w14:paraId="2B3B6D0E" w14:textId="77777777" w:rsidR="007847ED" w:rsidRPr="001E62BD" w:rsidRDefault="007847ED" w:rsidP="007847ED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2C6EEF" wp14:editId="54A89EDD">
                <wp:simplePos x="0" y="0"/>
                <wp:positionH relativeFrom="column">
                  <wp:posOffset>3590925</wp:posOffset>
                </wp:positionH>
                <wp:positionV relativeFrom="paragraph">
                  <wp:posOffset>267970</wp:posOffset>
                </wp:positionV>
                <wp:extent cx="359410" cy="359410"/>
                <wp:effectExtent l="0" t="0" r="21590" b="21590"/>
                <wp:wrapNone/>
                <wp:docPr id="41815232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D3693" id="Rectangle 45" o:spid="_x0000_s1026" style="position:absolute;margin-left:282.75pt;margin-top:21.1pt;width:28.3pt;height:28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CysXbK4QAA&#10;AAkBAAAPAAAAAAAAAAAAAAAAANMEAABkcnMvZG93bnJldi54bWxQSwUGAAAAAAQABADzAAAA4QUA&#10;AAAA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3E36E88" wp14:editId="271446FA">
                <wp:simplePos x="0" y="0"/>
                <wp:positionH relativeFrom="column">
                  <wp:posOffset>114300</wp:posOffset>
                </wp:positionH>
                <wp:positionV relativeFrom="paragraph">
                  <wp:posOffset>264795</wp:posOffset>
                </wp:positionV>
                <wp:extent cx="359410" cy="359410"/>
                <wp:effectExtent l="0" t="0" r="21590" b="21590"/>
                <wp:wrapNone/>
                <wp:docPr id="11840341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E266" id="Rectangle 45" o:spid="_x0000_s1026" style="position:absolute;margin-left:9pt;margin-top:20.85pt;width:28.3pt;height:28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z6bV298AAAAH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FF3AA0E" wp14:editId="51CFAEA1">
                <wp:simplePos x="0" y="0"/>
                <wp:positionH relativeFrom="column">
                  <wp:posOffset>114300</wp:posOffset>
                </wp:positionH>
                <wp:positionV relativeFrom="paragraph">
                  <wp:posOffset>996315</wp:posOffset>
                </wp:positionV>
                <wp:extent cx="359410" cy="359410"/>
                <wp:effectExtent l="0" t="0" r="21590" b="21590"/>
                <wp:wrapNone/>
                <wp:docPr id="31500389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98620" id="Rectangle 45" o:spid="_x0000_s1026" style="position:absolute;margin-left:9pt;margin-top:78.45pt;width:28.3pt;height:28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iO7fbOIA&#10;AAAJAQAADwAAAAAAAAAAAAAAAADTBAAAZHJzL2Rvd25yZXYueG1sUEsFBgAAAAAEAAQA8wAAAOIF&#10;AAAAAA==&#10;" filled="f" strokecolor="black [3213]" strokeweight="1pt"/>
            </w:pict>
          </mc:Fallback>
        </mc:AlternateContent>
      </w:r>
    </w:p>
    <w:p w14:paraId="21D37AB2" w14:textId="167E7467" w:rsidR="007847ED" w:rsidRPr="001E62BD" w:rsidRDefault="007847ED" w:rsidP="007847ED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Yes, a lot</w:t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  <w:t>Yes, a little</w:t>
      </w:r>
    </w:p>
    <w:p w14:paraId="4916B284" w14:textId="77777777" w:rsidR="007847ED" w:rsidRPr="001E62BD" w:rsidRDefault="007847ED" w:rsidP="007F70F0">
      <w:pPr>
        <w:ind w:left="1134"/>
        <w:rPr>
          <w:color w:val="000000" w:themeColor="text1"/>
          <w:sz w:val="32"/>
          <w:szCs w:val="32"/>
        </w:rPr>
      </w:pPr>
    </w:p>
    <w:p w14:paraId="06CB401B" w14:textId="171A44B8" w:rsidR="007847ED" w:rsidRDefault="007847ED" w:rsidP="007847ED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Not at all</w:t>
      </w:r>
    </w:p>
    <w:p w14:paraId="40C63EB1" w14:textId="77777777" w:rsidR="007F70F0" w:rsidRDefault="007F70F0" w:rsidP="007847ED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3E671098" w14:textId="65A68842" w:rsidR="007847ED" w:rsidRDefault="008A0332" w:rsidP="007847ED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7DE06AF6" wp14:editId="1E471C72">
            <wp:simplePos x="0" y="0"/>
            <wp:positionH relativeFrom="column">
              <wp:posOffset>0</wp:posOffset>
            </wp:positionH>
            <wp:positionV relativeFrom="paragraph">
              <wp:posOffset>339090</wp:posOffset>
            </wp:positionV>
            <wp:extent cx="1504950" cy="1273089"/>
            <wp:effectExtent l="0" t="0" r="0" b="3810"/>
            <wp:wrapNone/>
            <wp:docPr id="127602861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28612" name="Picture 127602861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7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46752" w14:textId="03D4DE70" w:rsidR="007847ED" w:rsidRDefault="007847ED" w:rsidP="007847ED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08D08CBA" w14:textId="01D5170F" w:rsidR="008A0332" w:rsidRDefault="008A0332" w:rsidP="007847ED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431C40BF" w14:textId="526BB837" w:rsidR="008A0332" w:rsidRDefault="008A0332" w:rsidP="008A0332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What is your ethnic group?</w:t>
      </w:r>
    </w:p>
    <w:p w14:paraId="04E8A8D8" w14:textId="77777777" w:rsidR="008A0332" w:rsidRDefault="008A0332" w:rsidP="008A0332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29E66C8C" w14:textId="6D79683B" w:rsidR="008A0332" w:rsidRDefault="008A0332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C8CCA6E" wp14:editId="01DEC21C">
                <wp:simplePos x="0" y="0"/>
                <wp:positionH relativeFrom="margin">
                  <wp:posOffset>0</wp:posOffset>
                </wp:positionH>
                <wp:positionV relativeFrom="paragraph">
                  <wp:posOffset>41910</wp:posOffset>
                </wp:positionV>
                <wp:extent cx="5705475" cy="447675"/>
                <wp:effectExtent l="0" t="0" r="28575" b="28575"/>
                <wp:wrapNone/>
                <wp:docPr id="118980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72BD5" w14:textId="77777777" w:rsidR="008A0332" w:rsidRDefault="008A0332" w:rsidP="008A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CA6E" id="_x0000_s1040" type="#_x0000_t202" style="position:absolute;left:0;text-align:left;margin-left:0;margin-top:3.3pt;width:449.25pt;height:35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" fillcolor="white [3201]" strokeweight=".5pt">
                <v:textbox>
                  <w:txbxContent>
                    <w:p w14:paraId="11972BD5" w14:textId="77777777" w:rsidR="008A0332" w:rsidRDefault="008A0332" w:rsidP="008A0332"/>
                  </w:txbxContent>
                </v:textbox>
                <w10:wrap anchorx="margin"/>
              </v:shape>
            </w:pict>
          </mc:Fallback>
        </mc:AlternateContent>
      </w:r>
    </w:p>
    <w:p w14:paraId="0F2F6724" w14:textId="796DB893" w:rsidR="008A0332" w:rsidRDefault="008A0332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63DB3804" w14:textId="014EE527" w:rsidR="008A0332" w:rsidRDefault="008A0332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270A7F8A" wp14:editId="213235CF">
            <wp:simplePos x="0" y="0"/>
            <wp:positionH relativeFrom="column">
              <wp:posOffset>-180975</wp:posOffset>
            </wp:positionH>
            <wp:positionV relativeFrom="paragraph">
              <wp:posOffset>343535</wp:posOffset>
            </wp:positionV>
            <wp:extent cx="1803400" cy="1343025"/>
            <wp:effectExtent l="0" t="0" r="6350" b="0"/>
            <wp:wrapNone/>
            <wp:docPr id="189896830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68302" name="Picture 189896830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A3513" w14:textId="3555F7FC" w:rsidR="008A0332" w:rsidRDefault="008A0332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2478DC33" w14:textId="44AB19D1" w:rsidR="007847ED" w:rsidRDefault="008A0332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Are you an unpaid carer? This is someone who supports someone else.</w:t>
      </w:r>
    </w:p>
    <w:p w14:paraId="53DA085A" w14:textId="77777777" w:rsidR="008A0332" w:rsidRDefault="008A0332" w:rsidP="008A0332">
      <w:pPr>
        <w:spacing w:line="360" w:lineRule="auto"/>
        <w:rPr>
          <w:color w:val="000000" w:themeColor="text1"/>
          <w:sz w:val="32"/>
          <w:szCs w:val="32"/>
        </w:rPr>
      </w:pPr>
    </w:p>
    <w:p w14:paraId="599754F9" w14:textId="4AB9C57C" w:rsidR="008A0332" w:rsidRPr="001E62BD" w:rsidRDefault="008A0332" w:rsidP="008A0332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4C2CC2" wp14:editId="675DDBE0">
                <wp:simplePos x="0" y="0"/>
                <wp:positionH relativeFrom="column">
                  <wp:posOffset>3590925</wp:posOffset>
                </wp:positionH>
                <wp:positionV relativeFrom="paragraph">
                  <wp:posOffset>267970</wp:posOffset>
                </wp:positionV>
                <wp:extent cx="359410" cy="359410"/>
                <wp:effectExtent l="0" t="0" r="21590" b="21590"/>
                <wp:wrapNone/>
                <wp:docPr id="1131387501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6FB5F" id="Rectangle 45" o:spid="_x0000_s1026" style="position:absolute;margin-left:282.75pt;margin-top:21.1pt;width:28.3pt;height:28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CysXbK4QAA&#10;AAkBAAAPAAAAAAAAAAAAAAAAANMEAABkcnMvZG93bnJldi54bWxQSwUGAAAAAAQABADzAAAA4QUA&#10;AAAA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6C91292" wp14:editId="3ADA179F">
                <wp:simplePos x="0" y="0"/>
                <wp:positionH relativeFrom="column">
                  <wp:posOffset>114300</wp:posOffset>
                </wp:positionH>
                <wp:positionV relativeFrom="paragraph">
                  <wp:posOffset>264795</wp:posOffset>
                </wp:positionV>
                <wp:extent cx="359410" cy="359410"/>
                <wp:effectExtent l="0" t="0" r="21590" b="21590"/>
                <wp:wrapNone/>
                <wp:docPr id="211436512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B0CE0" id="Rectangle 45" o:spid="_x0000_s1026" style="position:absolute;margin-left:9pt;margin-top:20.85pt;width:28.3pt;height:28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z6bV298AAAAH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BC90B86" wp14:editId="4ACBE893">
                <wp:simplePos x="0" y="0"/>
                <wp:positionH relativeFrom="column">
                  <wp:posOffset>114300</wp:posOffset>
                </wp:positionH>
                <wp:positionV relativeFrom="paragraph">
                  <wp:posOffset>996315</wp:posOffset>
                </wp:positionV>
                <wp:extent cx="359410" cy="359410"/>
                <wp:effectExtent l="0" t="0" r="21590" b="21590"/>
                <wp:wrapNone/>
                <wp:docPr id="105939392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45855" id="Rectangle 45" o:spid="_x0000_s1026" style="position:absolute;margin-left:9pt;margin-top:78.45pt;width:28.3pt;height:28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iO7fbOIA&#10;AAAJAQAADwAAAAAAAAAAAAAAAADTBAAAZHJzL2Rvd25yZXYueG1sUEsFBgAAAAAEAAQA8wAAAOIF&#10;AAAAAA==&#10;" filled="f" strokecolor="black [3213]" strokeweight="1pt"/>
            </w:pict>
          </mc:Fallback>
        </mc:AlternateContent>
      </w:r>
    </w:p>
    <w:p w14:paraId="1DA3B531" w14:textId="77777777" w:rsidR="008A0332" w:rsidRPr="001E62BD" w:rsidRDefault="008A0332" w:rsidP="008A0332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Yes</w:t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  <w:t>No</w:t>
      </w:r>
    </w:p>
    <w:p w14:paraId="2C6ADF62" w14:textId="77777777" w:rsidR="008A0332" w:rsidRPr="001E62BD" w:rsidRDefault="008A0332" w:rsidP="007F70F0">
      <w:pPr>
        <w:ind w:left="1134"/>
        <w:rPr>
          <w:color w:val="000000" w:themeColor="text1"/>
          <w:sz w:val="32"/>
          <w:szCs w:val="32"/>
        </w:rPr>
      </w:pPr>
    </w:p>
    <w:p w14:paraId="1B08907D" w14:textId="77777777" w:rsidR="008A0332" w:rsidRDefault="008A0332" w:rsidP="008A0332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Prefer not to say</w:t>
      </w:r>
    </w:p>
    <w:p w14:paraId="329BD5BD" w14:textId="77777777" w:rsidR="008A0332" w:rsidRDefault="008A0332" w:rsidP="008A0332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1F6394B2" w14:textId="33ABF246" w:rsidR="008A0332" w:rsidRDefault="009433BE" w:rsidP="009433BE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21408" behindDoc="0" locked="0" layoutInCell="1" allowOverlap="1" wp14:anchorId="5B2B9A7F" wp14:editId="157FD167">
            <wp:simplePos x="0" y="0"/>
            <wp:positionH relativeFrom="column">
              <wp:posOffset>-190500</wp:posOffset>
            </wp:positionH>
            <wp:positionV relativeFrom="paragraph">
              <wp:posOffset>-542041</wp:posOffset>
            </wp:positionV>
            <wp:extent cx="1630931" cy="1619250"/>
            <wp:effectExtent l="0" t="0" r="7620" b="0"/>
            <wp:wrapNone/>
            <wp:docPr id="168491926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9261" name="Picture 168491926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93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</w:rPr>
        <w:t>Which of these choices describes you best?</w:t>
      </w:r>
    </w:p>
    <w:p w14:paraId="1783EDA2" w14:textId="77777777" w:rsidR="009433BE" w:rsidRDefault="009433BE" w:rsidP="009433BE">
      <w:pPr>
        <w:spacing w:line="360" w:lineRule="auto"/>
        <w:rPr>
          <w:color w:val="000000" w:themeColor="text1"/>
          <w:sz w:val="32"/>
          <w:szCs w:val="32"/>
        </w:rPr>
      </w:pPr>
    </w:p>
    <w:p w14:paraId="3B40198C" w14:textId="3342F252" w:rsidR="009433BE" w:rsidRPr="001E62BD" w:rsidRDefault="009433BE" w:rsidP="009433BE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5A24E8" wp14:editId="2A5702B1">
                <wp:simplePos x="0" y="0"/>
                <wp:positionH relativeFrom="column">
                  <wp:posOffset>19050</wp:posOffset>
                </wp:positionH>
                <wp:positionV relativeFrom="paragraph">
                  <wp:posOffset>262890</wp:posOffset>
                </wp:positionV>
                <wp:extent cx="360000" cy="360000"/>
                <wp:effectExtent l="0" t="0" r="21590" b="21590"/>
                <wp:wrapNone/>
                <wp:docPr id="135140104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D4DC" id="Rectangle 45" o:spid="_x0000_s1026" style="position:absolute;margin-left:1.5pt;margin-top:20.7pt;width:28.35pt;height:28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" filled="f" strokecolor="black [3213]" strokeweight="1pt"/>
            </w:pict>
          </mc:Fallback>
        </mc:AlternateContent>
      </w:r>
    </w:p>
    <w:p w14:paraId="7B899CCE" w14:textId="7774802F" w:rsidR="007F70F0" w:rsidRDefault="009433BE" w:rsidP="007F70F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Employed full time, 30 hours or more a week</w:t>
      </w:r>
    </w:p>
    <w:p w14:paraId="5C8A0817" w14:textId="2C8163EE" w:rsidR="009433BE" w:rsidRDefault="007F70F0" w:rsidP="007F70F0">
      <w:pPr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DF30C56" wp14:editId="50D23DFD">
                <wp:simplePos x="0" y="0"/>
                <wp:positionH relativeFrom="column">
                  <wp:posOffset>19050</wp:posOffset>
                </wp:positionH>
                <wp:positionV relativeFrom="paragraph">
                  <wp:posOffset>180975</wp:posOffset>
                </wp:positionV>
                <wp:extent cx="359410" cy="359410"/>
                <wp:effectExtent l="0" t="0" r="21590" b="21590"/>
                <wp:wrapNone/>
                <wp:docPr id="66158727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037F9" id="Rectangle 45" o:spid="_x0000_s1026" style="position:absolute;margin-left:1.5pt;margin-top:14.25pt;width:28.3pt;height:28.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rLO+T9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5570C207" w14:textId="604BC7D0" w:rsidR="009433BE" w:rsidRDefault="009433BE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Employed part time, 8 - 29 hours a week</w:t>
      </w:r>
      <w:r>
        <w:rPr>
          <w:color w:val="000000" w:themeColor="text1"/>
          <w:sz w:val="32"/>
          <w:szCs w:val="32"/>
        </w:rPr>
        <w:tab/>
      </w:r>
    </w:p>
    <w:p w14:paraId="653F9A01" w14:textId="7AE3680A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40B08DF" wp14:editId="1C3BFECA">
                <wp:simplePos x="0" y="0"/>
                <wp:positionH relativeFrom="column">
                  <wp:posOffset>19050</wp:posOffset>
                </wp:positionH>
                <wp:positionV relativeFrom="paragraph">
                  <wp:posOffset>158750</wp:posOffset>
                </wp:positionV>
                <wp:extent cx="359410" cy="359410"/>
                <wp:effectExtent l="0" t="0" r="21590" b="21590"/>
                <wp:wrapNone/>
                <wp:docPr id="43462290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97DA4" id="Rectangle 45" o:spid="_x0000_s1026" style="position:absolute;margin-left:1.5pt;margin-top:12.5pt;width:28.3pt;height:28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+Krp0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79222D8C" w14:textId="2B5C53CA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Self Employed</w:t>
      </w:r>
    </w:p>
    <w:p w14:paraId="29205545" w14:textId="71E4D319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F3AE782" wp14:editId="275C1180">
                <wp:simplePos x="0" y="0"/>
                <wp:positionH relativeFrom="column">
                  <wp:posOffset>19050</wp:posOffset>
                </wp:positionH>
                <wp:positionV relativeFrom="paragraph">
                  <wp:posOffset>198120</wp:posOffset>
                </wp:positionV>
                <wp:extent cx="359410" cy="359410"/>
                <wp:effectExtent l="0" t="0" r="21590" b="21590"/>
                <wp:wrapNone/>
                <wp:docPr id="189941429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DBDE9" id="Rectangle 45" o:spid="_x0000_s1026" style="position:absolute;margin-left:1.5pt;margin-top:15.6pt;width:28.3pt;height:28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4kdaP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18D24D57" w14:textId="459F5A7C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Unemployed and looking for work</w:t>
      </w:r>
    </w:p>
    <w:p w14:paraId="4BF078CB" w14:textId="0E22A0A1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5767629" wp14:editId="2EAC7D4E">
                <wp:simplePos x="0" y="0"/>
                <wp:positionH relativeFrom="column">
                  <wp:posOffset>9525</wp:posOffset>
                </wp:positionH>
                <wp:positionV relativeFrom="paragraph">
                  <wp:posOffset>167640</wp:posOffset>
                </wp:positionV>
                <wp:extent cx="359410" cy="359410"/>
                <wp:effectExtent l="0" t="0" r="21590" b="21590"/>
                <wp:wrapNone/>
                <wp:docPr id="189231931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EA02A" id="Rectangle 45" o:spid="_x0000_s1026" style="position:absolute;margin-left:.75pt;margin-top:13.2pt;width:28.3pt;height:28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" filled="f" strokecolor="black [3213]" strokeweight="1pt"/>
            </w:pict>
          </mc:Fallback>
        </mc:AlternateContent>
      </w:r>
    </w:p>
    <w:p w14:paraId="5D66AF8B" w14:textId="29E3DFDC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Unemployed and not looking for work</w:t>
      </w:r>
    </w:p>
    <w:p w14:paraId="7DD6F0E1" w14:textId="3F402411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A1CC66A" wp14:editId="43D8BAA7">
                <wp:simplePos x="0" y="0"/>
                <wp:positionH relativeFrom="column">
                  <wp:posOffset>19050</wp:posOffset>
                </wp:positionH>
                <wp:positionV relativeFrom="paragraph">
                  <wp:posOffset>158750</wp:posOffset>
                </wp:positionV>
                <wp:extent cx="359410" cy="359410"/>
                <wp:effectExtent l="0" t="0" r="21590" b="21590"/>
                <wp:wrapNone/>
                <wp:docPr id="212442240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45C9B" id="Rectangle 45" o:spid="_x0000_s1026" style="position:absolute;margin-left:1.5pt;margin-top:12.5pt;width:28.3pt;height:28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+Krp0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13C1EABB" w14:textId="5C9B752C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Studying at school, college of university</w:t>
      </w:r>
    </w:p>
    <w:p w14:paraId="479F2CCB" w14:textId="64DCE510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55E43CC" wp14:editId="121795A3">
                <wp:simplePos x="0" y="0"/>
                <wp:positionH relativeFrom="column">
                  <wp:posOffset>19050</wp:posOffset>
                </wp:positionH>
                <wp:positionV relativeFrom="paragraph">
                  <wp:posOffset>160655</wp:posOffset>
                </wp:positionV>
                <wp:extent cx="359410" cy="359410"/>
                <wp:effectExtent l="0" t="0" r="21590" b="21590"/>
                <wp:wrapNone/>
                <wp:docPr id="193021823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F2354" id="Rectangle 45" o:spid="_x0000_s1026" style="position:absolute;margin-left:1.5pt;margin-top:12.65pt;width:28.3pt;height:28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LwKlG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2CD134A5" w14:textId="6C1D4AE9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Looking after the home</w:t>
      </w:r>
    </w:p>
    <w:p w14:paraId="266F74E2" w14:textId="7C2214B0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550DF6A" wp14:editId="592CADFC">
                <wp:simplePos x="0" y="0"/>
                <wp:positionH relativeFrom="column">
                  <wp:posOffset>19050</wp:posOffset>
                </wp:positionH>
                <wp:positionV relativeFrom="paragraph">
                  <wp:posOffset>160655</wp:posOffset>
                </wp:positionV>
                <wp:extent cx="359410" cy="359410"/>
                <wp:effectExtent l="0" t="0" r="21590" b="21590"/>
                <wp:wrapNone/>
                <wp:docPr id="76014159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00A8C" id="Rectangle 45" o:spid="_x0000_s1026" style="position:absolute;margin-left:1.5pt;margin-top:12.65pt;width:28.3pt;height:28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LwKlG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293E5E85" w14:textId="0B56DF7F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Retired</w:t>
      </w:r>
    </w:p>
    <w:p w14:paraId="0656AFD7" w14:textId="239CAA36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8274BA" wp14:editId="1296EFC6">
                <wp:simplePos x="0" y="0"/>
                <wp:positionH relativeFrom="column">
                  <wp:posOffset>19050</wp:posOffset>
                </wp:positionH>
                <wp:positionV relativeFrom="paragraph">
                  <wp:posOffset>170180</wp:posOffset>
                </wp:positionV>
                <wp:extent cx="359410" cy="359410"/>
                <wp:effectExtent l="0" t="0" r="21590" b="21590"/>
                <wp:wrapNone/>
                <wp:docPr id="176065517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2194C" id="Rectangle 45" o:spid="_x0000_s1026" style="position:absolute;margin-left:1.5pt;margin-top:13.4pt;width:28.3pt;height:28.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fgA2w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7B20A8A4" w14:textId="79897372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Not working because of long-lasting illness or disability</w:t>
      </w:r>
    </w:p>
    <w:p w14:paraId="3017F7EC" w14:textId="10528864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FB4417" wp14:editId="1C8AEBCB">
                <wp:simplePos x="0" y="0"/>
                <wp:positionH relativeFrom="column">
                  <wp:posOffset>19050</wp:posOffset>
                </wp:positionH>
                <wp:positionV relativeFrom="paragraph">
                  <wp:posOffset>179705</wp:posOffset>
                </wp:positionV>
                <wp:extent cx="359410" cy="359410"/>
                <wp:effectExtent l="0" t="0" r="21590" b="21590"/>
                <wp:wrapNone/>
                <wp:docPr id="198429119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2D6E1" id="Rectangle 45" o:spid="_x0000_s1026" style="position:absolute;margin-left:1.5pt;margin-top:14.15pt;width:28.3pt;height:28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HO+v79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0CE15377" w14:textId="638FC8BB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Other</w:t>
      </w:r>
    </w:p>
    <w:p w14:paraId="0EA6A395" w14:textId="2E5888AB" w:rsidR="007F70F0" w:rsidRDefault="007F70F0" w:rsidP="007F70F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5A5BFD0" wp14:editId="2BE7AC94">
                <wp:simplePos x="0" y="0"/>
                <wp:positionH relativeFrom="column">
                  <wp:posOffset>19050</wp:posOffset>
                </wp:positionH>
                <wp:positionV relativeFrom="paragraph">
                  <wp:posOffset>141605</wp:posOffset>
                </wp:positionV>
                <wp:extent cx="359410" cy="359410"/>
                <wp:effectExtent l="0" t="0" r="21590" b="21590"/>
                <wp:wrapNone/>
                <wp:docPr id="628209477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D3D59" id="Rectangle 45" o:spid="_x0000_s1026" style="position:absolute;margin-left:1.5pt;margin-top:11.15pt;width:28.3pt;height:28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nEO88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4880366C" w14:textId="1B5391B1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Prefer not to say</w:t>
      </w:r>
    </w:p>
    <w:p w14:paraId="0182915E" w14:textId="5132C811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301037C4" w14:textId="77777777" w:rsidR="007F70F0" w:rsidRDefault="007F70F0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7F92D262" w14:textId="4F55EC56" w:rsidR="009433BE" w:rsidRDefault="009433BE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65DB53AD" w14:textId="2C4ECC55" w:rsidR="00B02EC7" w:rsidRDefault="00B4425D" w:rsidP="00B02EC7">
      <w:pPr>
        <w:spacing w:line="360" w:lineRule="auto"/>
        <w:ind w:left="2835"/>
        <w:rPr>
          <w:color w:val="000000" w:themeColor="text1"/>
          <w:sz w:val="32"/>
          <w:szCs w:val="32"/>
        </w:rPr>
      </w:pPr>
      <w:r w:rsidRPr="00B4425D"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82848" behindDoc="0" locked="0" layoutInCell="1" allowOverlap="1" wp14:anchorId="67668935" wp14:editId="0739F0B1">
            <wp:simplePos x="0" y="0"/>
            <wp:positionH relativeFrom="column">
              <wp:posOffset>-285750</wp:posOffset>
            </wp:positionH>
            <wp:positionV relativeFrom="paragraph">
              <wp:posOffset>-314325</wp:posOffset>
            </wp:positionV>
            <wp:extent cx="1952940" cy="1065530"/>
            <wp:effectExtent l="0" t="0" r="9525" b="1270"/>
            <wp:wrapNone/>
            <wp:docPr id="2064149814" name="Picture 57" descr="A person holding a backpack next to a person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49814" name="Picture 57" descr="A person holding a backpack next to a person hol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46">
        <w:rPr>
          <w:color w:val="000000" w:themeColor="text1"/>
          <w:sz w:val="32"/>
          <w:szCs w:val="32"/>
        </w:rPr>
        <w:t>If you have an</w:t>
      </w:r>
      <w:r w:rsidR="00B02EC7">
        <w:rPr>
          <w:color w:val="000000" w:themeColor="text1"/>
          <w:sz w:val="32"/>
          <w:szCs w:val="32"/>
        </w:rPr>
        <w:t>y</w:t>
      </w:r>
      <w:r w:rsidR="005E7C46">
        <w:rPr>
          <w:color w:val="000000" w:themeColor="text1"/>
          <w:sz w:val="32"/>
          <w:szCs w:val="32"/>
        </w:rPr>
        <w:t xml:space="preserve"> education</w:t>
      </w:r>
      <w:r w:rsidR="00B02EC7">
        <w:rPr>
          <w:color w:val="000000" w:themeColor="text1"/>
          <w:sz w:val="32"/>
          <w:szCs w:val="32"/>
        </w:rPr>
        <w:t>al qualifications, please write them here:</w:t>
      </w:r>
    </w:p>
    <w:p w14:paraId="2BAEA3E8" w14:textId="6AE171E5" w:rsidR="005E7C46" w:rsidRDefault="00B02EC7" w:rsidP="00B02EC7">
      <w:pPr>
        <w:spacing w:line="360" w:lineRule="auto"/>
        <w:ind w:left="2835"/>
        <w:rPr>
          <w:color w:val="000000" w:themeColor="text1"/>
          <w:sz w:val="32"/>
          <w:szCs w:val="32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3E4DD98" wp14:editId="3F96F915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705475" cy="981075"/>
                <wp:effectExtent l="0" t="0" r="28575" b="28575"/>
                <wp:wrapNone/>
                <wp:docPr id="3676828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7D669" w14:textId="77777777" w:rsidR="00B02EC7" w:rsidRDefault="00B02EC7" w:rsidP="00B02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DD98" id="_x0000_s1041" type="#_x0000_t202" style="position:absolute;left:0;text-align:left;margin-left:398.05pt;margin-top:19.05pt;width:449.25pt;height:77.25pt;z-index:25198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" fillcolor="white [3201]" strokeweight=".5pt">
                <v:textbox>
                  <w:txbxContent>
                    <w:p w14:paraId="1CC7D669" w14:textId="77777777" w:rsidR="00B02EC7" w:rsidRDefault="00B02EC7" w:rsidP="00B02EC7"/>
                  </w:txbxContent>
                </v:textbox>
                <w10:wrap anchorx="margin"/>
              </v:shape>
            </w:pict>
          </mc:Fallback>
        </mc:AlternateContent>
      </w:r>
    </w:p>
    <w:p w14:paraId="6013C84D" w14:textId="0A4B512D" w:rsidR="005E7C46" w:rsidRDefault="005E7C46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54DB715F" w14:textId="77777777" w:rsidR="005E7C46" w:rsidRDefault="005E7C46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6AC0076F" w14:textId="77777777" w:rsidR="005E7C46" w:rsidRDefault="005E7C46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28324494" w14:textId="77777777" w:rsidR="005E7C46" w:rsidRDefault="005E7C46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0FD3ECEF" w14:textId="77777777" w:rsidR="00B02EC7" w:rsidRDefault="00B02EC7" w:rsidP="009433BE">
      <w:pPr>
        <w:spacing w:line="360" w:lineRule="auto"/>
        <w:ind w:left="1134"/>
        <w:rPr>
          <w:color w:val="000000" w:themeColor="text1"/>
          <w:sz w:val="32"/>
          <w:szCs w:val="32"/>
        </w:rPr>
      </w:pPr>
    </w:p>
    <w:p w14:paraId="608197AF" w14:textId="72923681" w:rsidR="00424960" w:rsidRDefault="00424960" w:rsidP="00424960">
      <w:pPr>
        <w:spacing w:line="360" w:lineRule="auto"/>
        <w:ind w:left="2835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944960" behindDoc="0" locked="0" layoutInCell="1" allowOverlap="1" wp14:anchorId="568D6883" wp14:editId="59AEC200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876425" cy="1186158"/>
            <wp:effectExtent l="0" t="0" r="0" b="0"/>
            <wp:wrapNone/>
            <wp:docPr id="15063344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34427" name="Picture 150633442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8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</w:rPr>
        <w:t xml:space="preserve">How well </w:t>
      </w:r>
      <w:r w:rsidR="00564909">
        <w:rPr>
          <w:color w:val="000000" w:themeColor="text1"/>
          <w:sz w:val="32"/>
          <w:szCs w:val="32"/>
        </w:rPr>
        <w:t xml:space="preserve">do you </w:t>
      </w:r>
      <w:r>
        <w:rPr>
          <w:color w:val="000000" w:themeColor="text1"/>
          <w:sz w:val="32"/>
          <w:szCs w:val="32"/>
        </w:rPr>
        <w:t>manag</w:t>
      </w:r>
      <w:r w:rsidR="00564909">
        <w:rPr>
          <w:color w:val="000000" w:themeColor="text1"/>
          <w:sz w:val="32"/>
          <w:szCs w:val="32"/>
        </w:rPr>
        <w:t>e</w:t>
      </w:r>
      <w:r>
        <w:rPr>
          <w:color w:val="000000" w:themeColor="text1"/>
          <w:sz w:val="32"/>
          <w:szCs w:val="32"/>
        </w:rPr>
        <w:t xml:space="preserve"> with money?</w:t>
      </w:r>
    </w:p>
    <w:p w14:paraId="291C465A" w14:textId="77777777" w:rsidR="009433BE" w:rsidRDefault="009433BE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6D6A6D4C" w14:textId="77777777" w:rsidR="00424960" w:rsidRDefault="00424960" w:rsidP="00424960">
      <w:pPr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DE26BA0" wp14:editId="1247A87A">
                <wp:simplePos x="0" y="0"/>
                <wp:positionH relativeFrom="column">
                  <wp:posOffset>19050</wp:posOffset>
                </wp:positionH>
                <wp:positionV relativeFrom="paragraph">
                  <wp:posOffset>180975</wp:posOffset>
                </wp:positionV>
                <wp:extent cx="359410" cy="359410"/>
                <wp:effectExtent l="0" t="0" r="21590" b="21590"/>
                <wp:wrapNone/>
                <wp:docPr id="22146621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71335" id="Rectangle 45" o:spid="_x0000_s1026" style="position:absolute;margin-left:1.5pt;margin-top:14.25pt;width:28.3pt;height:28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rLO+T9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26EFF95E" w14:textId="0DB98717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Very well</w:t>
      </w:r>
    </w:p>
    <w:p w14:paraId="5F3E4F42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71182" wp14:editId="2A07831E">
                <wp:simplePos x="0" y="0"/>
                <wp:positionH relativeFrom="column">
                  <wp:posOffset>19050</wp:posOffset>
                </wp:positionH>
                <wp:positionV relativeFrom="paragraph">
                  <wp:posOffset>158750</wp:posOffset>
                </wp:positionV>
                <wp:extent cx="359410" cy="359410"/>
                <wp:effectExtent l="0" t="0" r="21590" b="21590"/>
                <wp:wrapNone/>
                <wp:docPr id="160028109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143DC" id="Rectangle 45" o:spid="_x0000_s1026" style="position:absolute;margin-left:1.5pt;margin-top:12.5pt;width:28.3pt;height:28.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+Krp0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74737515" w14:textId="6EAF7006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Quite well</w:t>
      </w:r>
    </w:p>
    <w:p w14:paraId="0C5FAC3B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D3DD609" wp14:editId="484903B1">
                <wp:simplePos x="0" y="0"/>
                <wp:positionH relativeFrom="column">
                  <wp:posOffset>19050</wp:posOffset>
                </wp:positionH>
                <wp:positionV relativeFrom="paragraph">
                  <wp:posOffset>198120</wp:posOffset>
                </wp:positionV>
                <wp:extent cx="359410" cy="359410"/>
                <wp:effectExtent l="0" t="0" r="21590" b="21590"/>
                <wp:wrapNone/>
                <wp:docPr id="196717857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9EEEA" id="Rectangle 45" o:spid="_x0000_s1026" style="position:absolute;margin-left:1.5pt;margin-top:15.6pt;width:28.3pt;height:28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4kdaP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4D5F01D0" w14:textId="2EE1FB59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Getting by alright</w:t>
      </w:r>
    </w:p>
    <w:p w14:paraId="50D5731C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41F70D9" wp14:editId="3538FC9D">
                <wp:simplePos x="0" y="0"/>
                <wp:positionH relativeFrom="column">
                  <wp:posOffset>9525</wp:posOffset>
                </wp:positionH>
                <wp:positionV relativeFrom="paragraph">
                  <wp:posOffset>167640</wp:posOffset>
                </wp:positionV>
                <wp:extent cx="359410" cy="359410"/>
                <wp:effectExtent l="0" t="0" r="21590" b="21590"/>
                <wp:wrapNone/>
                <wp:docPr id="140666430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E5BBF" id="Rectangle 45" o:spid="_x0000_s1026" style="position:absolute;margin-left:.75pt;margin-top:13.2pt;width:28.3pt;height:28.3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" filled="f" strokecolor="black [3213]" strokeweight="1pt"/>
            </w:pict>
          </mc:Fallback>
        </mc:AlternateContent>
      </w:r>
    </w:p>
    <w:p w14:paraId="27ADDE40" w14:textId="2B014F8A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Not managing very well</w:t>
      </w:r>
    </w:p>
    <w:p w14:paraId="5434185D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63FED52" wp14:editId="3D805E45">
                <wp:simplePos x="0" y="0"/>
                <wp:positionH relativeFrom="column">
                  <wp:posOffset>19050</wp:posOffset>
                </wp:positionH>
                <wp:positionV relativeFrom="paragraph">
                  <wp:posOffset>158750</wp:posOffset>
                </wp:positionV>
                <wp:extent cx="359410" cy="359410"/>
                <wp:effectExtent l="0" t="0" r="21590" b="21590"/>
                <wp:wrapNone/>
                <wp:docPr id="859213533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86DDA" id="Rectangle 45" o:spid="_x0000_s1026" style="position:absolute;margin-left:1.5pt;margin-top:12.5pt;width:28.3pt;height:28.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+Krp0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6D977CD4" w14:textId="79956873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Having some money troubles</w:t>
      </w:r>
    </w:p>
    <w:p w14:paraId="679CB112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0AD6419" wp14:editId="16E5BD32">
                <wp:simplePos x="0" y="0"/>
                <wp:positionH relativeFrom="column">
                  <wp:posOffset>19050</wp:posOffset>
                </wp:positionH>
                <wp:positionV relativeFrom="paragraph">
                  <wp:posOffset>160655</wp:posOffset>
                </wp:positionV>
                <wp:extent cx="359410" cy="359410"/>
                <wp:effectExtent l="0" t="0" r="21590" b="21590"/>
                <wp:wrapNone/>
                <wp:docPr id="186903922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81DD5" id="Rectangle 45" o:spid="_x0000_s1026" style="position:absolute;margin-left:1.5pt;margin-top:12.65pt;width:28.3pt;height:28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LwKlG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0141FAA7" w14:textId="7BF524EC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In deep money trouble</w:t>
      </w:r>
    </w:p>
    <w:p w14:paraId="5B39767D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697DDCB" wp14:editId="0B245D53">
                <wp:simplePos x="0" y="0"/>
                <wp:positionH relativeFrom="column">
                  <wp:posOffset>19050</wp:posOffset>
                </wp:positionH>
                <wp:positionV relativeFrom="paragraph">
                  <wp:posOffset>160655</wp:posOffset>
                </wp:positionV>
                <wp:extent cx="359410" cy="359410"/>
                <wp:effectExtent l="0" t="0" r="21590" b="21590"/>
                <wp:wrapNone/>
                <wp:docPr id="92576746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285E1" id="Rectangle 45" o:spid="_x0000_s1026" style="position:absolute;margin-left:1.5pt;margin-top:12.65pt;width:28.3pt;height:28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LwKlG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46837E7D" w14:textId="757F9902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Do not know</w:t>
      </w:r>
    </w:p>
    <w:p w14:paraId="3D9867FD" w14:textId="77777777" w:rsidR="00424960" w:rsidRDefault="00424960" w:rsidP="00424960">
      <w:pPr>
        <w:ind w:left="1134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D1CE733" wp14:editId="28DE478A">
                <wp:simplePos x="0" y="0"/>
                <wp:positionH relativeFrom="column">
                  <wp:posOffset>19050</wp:posOffset>
                </wp:positionH>
                <wp:positionV relativeFrom="paragraph">
                  <wp:posOffset>170180</wp:posOffset>
                </wp:positionV>
                <wp:extent cx="359410" cy="359410"/>
                <wp:effectExtent l="0" t="0" r="21590" b="21590"/>
                <wp:wrapNone/>
                <wp:docPr id="41100097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721E0" id="Rectangle 45" o:spid="_x0000_s1026" style="position:absolute;margin-left:1.5pt;margin-top:13.4pt;width:28.3pt;height:28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fgA2wd8AAAAG&#10;AQAADwAAAAAAAAAAAAAAAADTBAAAZHJzL2Rvd25yZXYueG1sUEsFBgAAAAAEAAQA8wAAAN8FAAAA&#10;AA==&#10;" filled="f" strokecolor="black [3213]" strokeweight="1pt"/>
            </w:pict>
          </mc:Fallback>
        </mc:AlternateContent>
      </w:r>
    </w:p>
    <w:p w14:paraId="1ADA21F0" w14:textId="34DF1BEC" w:rsidR="00424960" w:rsidRDefault="00424960" w:rsidP="00424960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Prefer not to say</w:t>
      </w:r>
    </w:p>
    <w:p w14:paraId="3948174B" w14:textId="77777777" w:rsidR="00445C7C" w:rsidRDefault="00445C7C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1844093E" w14:textId="77777777" w:rsidR="00445C7C" w:rsidRDefault="00445C7C" w:rsidP="007847ED">
      <w:pPr>
        <w:spacing w:line="360" w:lineRule="auto"/>
        <w:ind w:left="2835"/>
        <w:rPr>
          <w:color w:val="000000" w:themeColor="text1"/>
          <w:sz w:val="32"/>
          <w:szCs w:val="32"/>
        </w:rPr>
      </w:pPr>
    </w:p>
    <w:p w14:paraId="02FC91B2" w14:textId="312BD44B" w:rsidR="00445C7C" w:rsidRDefault="0021528A" w:rsidP="00445C7C">
      <w:pPr>
        <w:spacing w:line="360" w:lineRule="auto"/>
        <w:ind w:left="2835"/>
        <w:rPr>
          <w:b/>
          <w:bCs/>
          <w:sz w:val="32"/>
          <w:szCs w:val="24"/>
        </w:rPr>
      </w:pPr>
      <w:r>
        <w:rPr>
          <w:b/>
          <w:bCs/>
          <w:noProof/>
          <w:sz w:val="32"/>
          <w:szCs w:val="24"/>
          <w14:ligatures w14:val="standardContextual"/>
        </w:rPr>
        <w:lastRenderedPageBreak/>
        <w:drawing>
          <wp:anchor distT="0" distB="0" distL="114300" distR="114300" simplePos="0" relativeHeight="251977728" behindDoc="0" locked="0" layoutInCell="1" allowOverlap="1" wp14:anchorId="54DBD0DD" wp14:editId="28350871">
            <wp:simplePos x="0" y="0"/>
            <wp:positionH relativeFrom="column">
              <wp:posOffset>951230</wp:posOffset>
            </wp:positionH>
            <wp:positionV relativeFrom="paragraph">
              <wp:posOffset>-314325</wp:posOffset>
            </wp:positionV>
            <wp:extent cx="618350" cy="796767"/>
            <wp:effectExtent l="0" t="0" r="0" b="3810"/>
            <wp:wrapNone/>
            <wp:docPr id="1534093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93225" name="Picture 153409322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0" cy="79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976704" behindDoc="0" locked="0" layoutInCell="1" allowOverlap="1" wp14:anchorId="72BDD9B2" wp14:editId="7470D8AB">
            <wp:simplePos x="0" y="0"/>
            <wp:positionH relativeFrom="column">
              <wp:posOffset>-142875</wp:posOffset>
            </wp:positionH>
            <wp:positionV relativeFrom="paragraph">
              <wp:posOffset>57150</wp:posOffset>
            </wp:positionV>
            <wp:extent cx="1712507" cy="1054100"/>
            <wp:effectExtent l="0" t="0" r="2540" b="0"/>
            <wp:wrapNone/>
            <wp:docPr id="724509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09735" name="Picture 72450973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07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C7C">
        <w:rPr>
          <w:b/>
          <w:bCs/>
          <w:sz w:val="32"/>
          <w:szCs w:val="24"/>
        </w:rPr>
        <w:t>Sottish Government may wish to contact you again but we need your permission.</w:t>
      </w:r>
    </w:p>
    <w:p w14:paraId="1A6D0130" w14:textId="76D39ED7" w:rsidR="0021528A" w:rsidRDefault="0021528A" w:rsidP="00445C7C">
      <w:pPr>
        <w:spacing w:line="360" w:lineRule="auto"/>
        <w:rPr>
          <w:b/>
          <w:bCs/>
          <w:sz w:val="32"/>
          <w:szCs w:val="24"/>
        </w:rPr>
      </w:pPr>
    </w:p>
    <w:p w14:paraId="3B1F4113" w14:textId="20261BCD" w:rsidR="00445C7C" w:rsidRPr="00445C7C" w:rsidRDefault="00BE3EB4" w:rsidP="0021528A">
      <w:pPr>
        <w:spacing w:line="360" w:lineRule="auto"/>
        <w:rPr>
          <w:rFonts w:cs="Arial"/>
          <w:sz w:val="32"/>
          <w:szCs w:val="32"/>
          <w:shd w:val="clear" w:color="auto" w:fill="FFFFFF" w:themeFill="background1"/>
        </w:rPr>
      </w:pPr>
      <w:r>
        <w:rPr>
          <w:rFonts w:cs="Arial"/>
          <w:sz w:val="32"/>
          <w:szCs w:val="32"/>
          <w:shd w:val="clear" w:color="auto" w:fill="FFFFFF" w:themeFill="background1"/>
        </w:rPr>
        <w:t>Scottish Government may do more research on culture in the future. Are you happy</w:t>
      </w:r>
      <w:r w:rsidR="0017751A">
        <w:rPr>
          <w:rFonts w:cs="Arial"/>
          <w:sz w:val="32"/>
          <w:szCs w:val="32"/>
          <w:shd w:val="clear" w:color="auto" w:fill="FFFFFF" w:themeFill="background1"/>
        </w:rPr>
        <w:t xml:space="preserve"> we contact you about future research?</w:t>
      </w:r>
    </w:p>
    <w:p w14:paraId="39105822" w14:textId="3E673F38" w:rsidR="00445C7C" w:rsidRPr="001E62BD" w:rsidRDefault="00445C7C" w:rsidP="00445C7C">
      <w:pPr>
        <w:spacing w:line="360" w:lineRule="auto"/>
        <w:rPr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212C2CF" wp14:editId="5472E426">
                <wp:simplePos x="0" y="0"/>
                <wp:positionH relativeFrom="column">
                  <wp:posOffset>3590925</wp:posOffset>
                </wp:positionH>
                <wp:positionV relativeFrom="paragraph">
                  <wp:posOffset>267970</wp:posOffset>
                </wp:positionV>
                <wp:extent cx="359410" cy="359410"/>
                <wp:effectExtent l="0" t="0" r="21590" b="21590"/>
                <wp:wrapNone/>
                <wp:docPr id="47884912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7CCE5" id="Rectangle 45" o:spid="_x0000_s1026" style="position:absolute;margin-left:282.75pt;margin-top:21.1pt;width:28.3pt;height:28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CysXbK4QAA&#10;AAkBAAAPAAAAAAAAAAAAAAAAANMEAABkcnMvZG93bnJldi54bWxQSwUGAAAAAAQABADzAAAA4QUA&#10;AAAA&#10;" filled="f" strokecolor="black [3213]" strokeweight="1pt"/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3D91424" wp14:editId="49E6956D">
                <wp:simplePos x="0" y="0"/>
                <wp:positionH relativeFrom="column">
                  <wp:posOffset>114300</wp:posOffset>
                </wp:positionH>
                <wp:positionV relativeFrom="paragraph">
                  <wp:posOffset>264795</wp:posOffset>
                </wp:positionV>
                <wp:extent cx="359410" cy="359410"/>
                <wp:effectExtent l="0" t="0" r="21590" b="21590"/>
                <wp:wrapNone/>
                <wp:docPr id="1509815084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B7B90" id="Rectangle 45" o:spid="_x0000_s1026" style="position:absolute;margin-left:9pt;margin-top:20.85pt;width:28.3pt;height:28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" filled="f" strokecolor="black [3213]" strokeweight="1pt"/>
            </w:pict>
          </mc:Fallback>
        </mc:AlternateContent>
      </w:r>
    </w:p>
    <w:p w14:paraId="4311EF36" w14:textId="5839D3A0" w:rsidR="00445C7C" w:rsidRPr="001E62BD" w:rsidRDefault="00445C7C" w:rsidP="00445C7C">
      <w:pPr>
        <w:spacing w:line="360" w:lineRule="auto"/>
        <w:ind w:left="1134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Yes</w:t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  <w:t>No</w:t>
      </w:r>
    </w:p>
    <w:p w14:paraId="732BF690" w14:textId="5637DCD1" w:rsidR="00445C7C" w:rsidRPr="00544E30" w:rsidRDefault="00445C7C" w:rsidP="00544E30">
      <w:pPr>
        <w:spacing w:line="360" w:lineRule="auto"/>
        <w:rPr>
          <w:rStyle w:val="cs-radio-input-wrapper"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rFonts w:cs="Arial"/>
          <w:b/>
          <w:bCs/>
          <w:noProof/>
          <w:sz w:val="32"/>
          <w:szCs w:val="32"/>
          <w:shd w:val="clear" w:color="auto" w:fill="FFFFFF" w:themeFill="background1"/>
          <w14:ligatures w14:val="standardContextual"/>
        </w:rPr>
        <w:drawing>
          <wp:anchor distT="0" distB="0" distL="114300" distR="114300" simplePos="0" relativeHeight="251967488" behindDoc="0" locked="0" layoutInCell="1" allowOverlap="1" wp14:anchorId="21FFA0AB" wp14:editId="7BB1F0D3">
            <wp:simplePos x="0" y="0"/>
            <wp:positionH relativeFrom="column">
              <wp:posOffset>-133985</wp:posOffset>
            </wp:positionH>
            <wp:positionV relativeFrom="paragraph">
              <wp:posOffset>278765</wp:posOffset>
            </wp:positionV>
            <wp:extent cx="1704975" cy="949325"/>
            <wp:effectExtent l="0" t="0" r="0" b="3175"/>
            <wp:wrapNone/>
            <wp:docPr id="5297181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1819" name="Picture 5297181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5B0DA" w14:textId="1F7AA821" w:rsidR="00445C7C" w:rsidRDefault="00445C7C" w:rsidP="00445C7C">
      <w:pPr>
        <w:shd w:val="clear" w:color="auto" w:fill="FFFFFF" w:themeFill="background1"/>
        <w:ind w:left="2835"/>
        <w:rPr>
          <w:rStyle w:val="cs-radio-input-wrapper"/>
          <w:rFonts w:cs="Arial"/>
          <w:sz w:val="32"/>
          <w:szCs w:val="32"/>
          <w:shd w:val="clear" w:color="auto" w:fill="FFFFFF" w:themeFill="background1"/>
        </w:rPr>
      </w:pPr>
    </w:p>
    <w:p w14:paraId="2EFB4FFE" w14:textId="58E4925E" w:rsidR="00445C7C" w:rsidRDefault="00445C7C" w:rsidP="00445C7C">
      <w:pPr>
        <w:shd w:val="clear" w:color="auto" w:fill="FFFFFF" w:themeFill="background1"/>
        <w:ind w:left="2835"/>
        <w:rPr>
          <w:rStyle w:val="cs-radio-input-wrapper"/>
          <w:rFonts w:cs="Arial"/>
          <w:b/>
          <w:bCs/>
          <w:sz w:val="32"/>
          <w:szCs w:val="32"/>
          <w:shd w:val="clear" w:color="auto" w:fill="FFFFFF" w:themeFill="background1"/>
        </w:rPr>
      </w:pPr>
      <w:r>
        <w:rPr>
          <w:rStyle w:val="cs-radio-input-wrapper"/>
          <w:rFonts w:cs="Arial"/>
          <w:b/>
          <w:bCs/>
          <w:sz w:val="32"/>
          <w:szCs w:val="32"/>
          <w:shd w:val="clear" w:color="auto" w:fill="FFFFFF" w:themeFill="background1"/>
        </w:rPr>
        <w:t>I consent to the data I provide being used.</w:t>
      </w:r>
    </w:p>
    <w:p w14:paraId="7A389072" w14:textId="77777777" w:rsidR="00445C7C" w:rsidRDefault="00445C7C" w:rsidP="00445C7C">
      <w:pPr>
        <w:shd w:val="clear" w:color="auto" w:fill="FFFFFF" w:themeFill="background1"/>
        <w:rPr>
          <w:rStyle w:val="cs-radio-input-wrapper"/>
          <w:rFonts w:cs="Arial"/>
          <w:b/>
          <w:bCs/>
          <w:sz w:val="32"/>
          <w:szCs w:val="32"/>
          <w:shd w:val="clear" w:color="auto" w:fill="FFFFFF" w:themeFill="background1"/>
        </w:rPr>
      </w:pPr>
    </w:p>
    <w:p w14:paraId="10C78E04" w14:textId="77777777" w:rsidR="00445C7C" w:rsidRDefault="00445C7C" w:rsidP="00445C7C">
      <w:pPr>
        <w:shd w:val="clear" w:color="auto" w:fill="FFFFFF" w:themeFill="background1"/>
        <w:rPr>
          <w:rStyle w:val="cs-radio-input-wrapper"/>
          <w:rFonts w:cs="Arial"/>
          <w:b/>
          <w:bCs/>
          <w:sz w:val="32"/>
          <w:szCs w:val="32"/>
          <w:shd w:val="clear" w:color="auto" w:fill="FFFFFF" w:themeFill="background1"/>
        </w:rPr>
      </w:pPr>
    </w:p>
    <w:p w14:paraId="670A6910" w14:textId="77777777" w:rsidR="00445C7C" w:rsidRPr="00906DD2" w:rsidRDefault="00445C7C" w:rsidP="00445C7C">
      <w:pPr>
        <w:shd w:val="clear" w:color="auto" w:fill="FFFFFF" w:themeFill="background1"/>
        <w:rPr>
          <w:rStyle w:val="cs-radio-input-wrapper"/>
          <w:rFonts w:cs="Arial"/>
          <w:sz w:val="32"/>
          <w:szCs w:val="32"/>
          <w:shd w:val="clear" w:color="auto" w:fill="FFFFFF" w:themeFill="background1"/>
        </w:rPr>
      </w:pPr>
      <w:r w:rsidRPr="00A0566C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7215C5" wp14:editId="6AFFE392">
                <wp:simplePos x="0" y="0"/>
                <wp:positionH relativeFrom="margin">
                  <wp:posOffset>57150</wp:posOffset>
                </wp:positionH>
                <wp:positionV relativeFrom="paragraph">
                  <wp:posOffset>356870</wp:posOffset>
                </wp:positionV>
                <wp:extent cx="5567045" cy="914400"/>
                <wp:effectExtent l="0" t="0" r="14605" b="19050"/>
                <wp:wrapTopAndBottom/>
                <wp:docPr id="2010241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9DCE9" w14:textId="77777777" w:rsidR="00445C7C" w:rsidRDefault="00445C7C" w:rsidP="00445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15C5" id="_x0000_s1042" type="#_x0000_t202" style="position:absolute;margin-left:4.5pt;margin-top:28.1pt;width:438.35pt;height:1in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" fillcolor="window" strokeweight=".5pt">
                <v:textbox>
                  <w:txbxContent>
                    <w:p w14:paraId="1F69DCE9" w14:textId="77777777" w:rsidR="00445C7C" w:rsidRDefault="00445C7C" w:rsidP="00445C7C"/>
                  </w:txbxContent>
                </v:textbox>
                <w10:wrap type="topAndBottom" anchorx="margin"/>
              </v:shape>
            </w:pict>
          </mc:Fallback>
        </mc:AlternateContent>
      </w:r>
      <w:r w:rsidRPr="00906DD2">
        <w:rPr>
          <w:rStyle w:val="cs-radio-input-wrapper"/>
          <w:rFonts w:cs="Arial"/>
          <w:sz w:val="32"/>
          <w:szCs w:val="32"/>
          <w:shd w:val="clear" w:color="auto" w:fill="FFFFFF" w:themeFill="background1"/>
        </w:rPr>
        <w:t>To give your consent, please sign your name in the box below:</w:t>
      </w:r>
    </w:p>
    <w:p w14:paraId="3E2E0C47" w14:textId="77777777" w:rsidR="00544E30" w:rsidRDefault="00544E30" w:rsidP="005D5A0B">
      <w:pPr>
        <w:rPr>
          <w:sz w:val="32"/>
          <w:szCs w:val="24"/>
        </w:rPr>
      </w:pPr>
    </w:p>
    <w:p w14:paraId="00D0337D" w14:textId="6BD7503C" w:rsidR="005D5A0B" w:rsidRDefault="005D5A0B" w:rsidP="005D5A0B">
      <w:pPr>
        <w:rPr>
          <w:b/>
          <w:bCs/>
          <w:color w:val="000000" w:themeColor="text1"/>
          <w:sz w:val="36"/>
          <w:szCs w:val="36"/>
        </w:rPr>
      </w:pPr>
      <w:r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9776" behindDoc="0" locked="0" layoutInCell="1" allowOverlap="1" wp14:anchorId="049CE7B2" wp14:editId="4FB9E5F8">
            <wp:simplePos x="0" y="0"/>
            <wp:positionH relativeFrom="column">
              <wp:posOffset>-342900</wp:posOffset>
            </wp:positionH>
            <wp:positionV relativeFrom="paragraph">
              <wp:posOffset>267335</wp:posOffset>
            </wp:positionV>
            <wp:extent cx="1864995" cy="1147961"/>
            <wp:effectExtent l="0" t="0" r="1905" b="0"/>
            <wp:wrapNone/>
            <wp:docPr id="703456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56406" name="Picture 70345640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147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3EC4B" w14:textId="77777777" w:rsidR="005D5A0B" w:rsidRPr="00BC017D" w:rsidRDefault="005D5A0B" w:rsidP="005D5A0B">
      <w:pPr>
        <w:spacing w:line="360" w:lineRule="auto"/>
        <w:ind w:left="2835"/>
        <w:rPr>
          <w:b/>
          <w:bCs/>
          <w:sz w:val="32"/>
          <w:szCs w:val="32"/>
        </w:rPr>
      </w:pPr>
      <w:r w:rsidRPr="00BC017D">
        <w:rPr>
          <w:sz w:val="32"/>
          <w:szCs w:val="32"/>
        </w:rPr>
        <w:t xml:space="preserve">Once you have completed this survey, please email it to: </w:t>
      </w:r>
      <w:hyperlink r:id="rId66" w:history="1">
        <w:r w:rsidRPr="00BC017D">
          <w:rPr>
            <w:rStyle w:val="Hyperlink"/>
            <w:sz w:val="32"/>
            <w:szCs w:val="32"/>
          </w:rPr>
          <w:t>socialresearch@gov.scot</w:t>
        </w:r>
      </w:hyperlink>
      <w:r w:rsidRPr="00BC017D">
        <w:rPr>
          <w:sz w:val="32"/>
          <w:szCs w:val="32"/>
        </w:rPr>
        <w:t xml:space="preserve"> </w:t>
      </w:r>
    </w:p>
    <w:p w14:paraId="187E1F1A" w14:textId="77777777" w:rsidR="005D5A0B" w:rsidRDefault="005D5A0B" w:rsidP="00445C7C">
      <w:pPr>
        <w:shd w:val="clear" w:color="auto" w:fill="FFFFFF" w:themeFill="background1"/>
        <w:spacing w:line="480" w:lineRule="auto"/>
        <w:contextualSpacing/>
        <w:rPr>
          <w:sz w:val="32"/>
          <w:szCs w:val="24"/>
        </w:rPr>
      </w:pPr>
    </w:p>
    <w:p w14:paraId="5408B3BD" w14:textId="77777777" w:rsidR="005D5A0B" w:rsidRDefault="005D5A0B" w:rsidP="00445C7C">
      <w:pPr>
        <w:shd w:val="clear" w:color="auto" w:fill="FFFFFF" w:themeFill="background1"/>
        <w:spacing w:line="480" w:lineRule="auto"/>
        <w:contextualSpacing/>
        <w:rPr>
          <w:sz w:val="32"/>
          <w:szCs w:val="24"/>
        </w:rPr>
      </w:pPr>
    </w:p>
    <w:p w14:paraId="338049BB" w14:textId="42CA054D" w:rsidR="00445C7C" w:rsidRPr="00AC1144" w:rsidRDefault="005D5A0B" w:rsidP="00445C7C">
      <w:pPr>
        <w:shd w:val="clear" w:color="auto" w:fill="FFFFFF" w:themeFill="background1"/>
        <w:spacing w:line="480" w:lineRule="auto"/>
        <w:contextualSpacing/>
        <w:rPr>
          <w:sz w:val="32"/>
          <w:szCs w:val="24"/>
        </w:rPr>
      </w:pPr>
      <w:r>
        <w:rPr>
          <w:noProof/>
          <w:sz w:val="32"/>
          <w:szCs w:val="24"/>
          <w14:ligatures w14:val="standardContextual"/>
        </w:rPr>
        <w:drawing>
          <wp:anchor distT="0" distB="0" distL="114300" distR="114300" simplePos="0" relativeHeight="251975680" behindDoc="0" locked="0" layoutInCell="1" allowOverlap="1" wp14:anchorId="6130FF95" wp14:editId="6E794C42">
            <wp:simplePos x="0" y="0"/>
            <wp:positionH relativeFrom="column">
              <wp:posOffset>-111760</wp:posOffset>
            </wp:positionH>
            <wp:positionV relativeFrom="paragraph">
              <wp:posOffset>212725</wp:posOffset>
            </wp:positionV>
            <wp:extent cx="1712976" cy="801624"/>
            <wp:effectExtent l="0" t="0" r="1905" b="0"/>
            <wp:wrapNone/>
            <wp:docPr id="21279276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75737" name="Picture 14001757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2C" w14:textId="256585C8" w:rsidR="00445C7C" w:rsidRPr="00445C7C" w:rsidRDefault="00445C7C" w:rsidP="00544E30">
      <w:pPr>
        <w:shd w:val="clear" w:color="auto" w:fill="FFFFFF" w:themeFill="background1"/>
        <w:spacing w:line="480" w:lineRule="auto"/>
        <w:ind w:left="2835"/>
        <w:contextualSpacing/>
        <w:rPr>
          <w:b/>
          <w:bCs/>
          <w:sz w:val="36"/>
          <w:szCs w:val="36"/>
        </w:rPr>
      </w:pPr>
      <w:r w:rsidRPr="00E1004C">
        <w:rPr>
          <w:b/>
          <w:bCs/>
          <w:sz w:val="36"/>
          <w:szCs w:val="36"/>
        </w:rPr>
        <w:t>Thank you!</w:t>
      </w:r>
      <w:bookmarkEnd w:id="1"/>
    </w:p>
    <w:sectPr w:rsidR="00445C7C" w:rsidRPr="00445C7C" w:rsidSect="00D5490C">
      <w:footerReference w:type="default" r:id="rId67"/>
      <w:pgSz w:w="11906" w:h="16838" w:code="9"/>
      <w:pgMar w:top="1440" w:right="1440" w:bottom="1440" w:left="1440" w:header="720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82830E" w14:textId="77777777" w:rsidR="00A12D3A" w:rsidRDefault="00A12D3A" w:rsidP="000F2E8A">
      <w:r>
        <w:separator/>
      </w:r>
    </w:p>
  </w:endnote>
  <w:endnote w:type="continuationSeparator" w:id="0">
    <w:p w14:paraId="1C8D21E7" w14:textId="77777777" w:rsidR="00A12D3A" w:rsidRDefault="00A12D3A" w:rsidP="000F2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4785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598E9B" w14:textId="659676F4" w:rsidR="00B52EE9" w:rsidRDefault="00B52E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12138F" w14:textId="77777777" w:rsidR="00B52EE9" w:rsidRDefault="00B52E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0F309" w14:textId="77777777" w:rsidR="00A12D3A" w:rsidRDefault="00A12D3A" w:rsidP="000F2E8A">
      <w:r>
        <w:separator/>
      </w:r>
    </w:p>
  </w:footnote>
  <w:footnote w:type="continuationSeparator" w:id="0">
    <w:p w14:paraId="193C7E4F" w14:textId="77777777" w:rsidR="00A12D3A" w:rsidRDefault="00A12D3A" w:rsidP="000F2E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47A77A8"/>
    <w:multiLevelType w:val="hybridMultilevel"/>
    <w:tmpl w:val="9642E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46FBF"/>
    <w:multiLevelType w:val="hybridMultilevel"/>
    <w:tmpl w:val="AE685660"/>
    <w:lvl w:ilvl="0" w:tplc="0DFE1178">
      <w:start w:val="1"/>
      <w:numFmt w:val="decimal"/>
      <w:lvlText w:val="%1."/>
      <w:lvlJc w:val="left"/>
      <w:pPr>
        <w:ind w:left="3762" w:hanging="360"/>
      </w:pPr>
      <w:rPr>
        <w:rFonts w:hint="default"/>
        <w:b w:val="0"/>
        <w:bCs w:val="0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4482" w:hanging="360"/>
      </w:pPr>
    </w:lvl>
    <w:lvl w:ilvl="2" w:tplc="0809001B" w:tentative="1">
      <w:start w:val="1"/>
      <w:numFmt w:val="lowerRoman"/>
      <w:lvlText w:val="%3."/>
      <w:lvlJc w:val="right"/>
      <w:pPr>
        <w:ind w:left="5202" w:hanging="180"/>
      </w:pPr>
    </w:lvl>
    <w:lvl w:ilvl="3" w:tplc="0809000F" w:tentative="1">
      <w:start w:val="1"/>
      <w:numFmt w:val="decimal"/>
      <w:lvlText w:val="%4."/>
      <w:lvlJc w:val="left"/>
      <w:pPr>
        <w:ind w:left="5922" w:hanging="360"/>
      </w:pPr>
    </w:lvl>
    <w:lvl w:ilvl="4" w:tplc="08090019" w:tentative="1">
      <w:start w:val="1"/>
      <w:numFmt w:val="lowerLetter"/>
      <w:lvlText w:val="%5."/>
      <w:lvlJc w:val="left"/>
      <w:pPr>
        <w:ind w:left="6642" w:hanging="360"/>
      </w:pPr>
    </w:lvl>
    <w:lvl w:ilvl="5" w:tplc="0809001B" w:tentative="1">
      <w:start w:val="1"/>
      <w:numFmt w:val="lowerRoman"/>
      <w:lvlText w:val="%6."/>
      <w:lvlJc w:val="right"/>
      <w:pPr>
        <w:ind w:left="7362" w:hanging="180"/>
      </w:pPr>
    </w:lvl>
    <w:lvl w:ilvl="6" w:tplc="0809000F" w:tentative="1">
      <w:start w:val="1"/>
      <w:numFmt w:val="decimal"/>
      <w:lvlText w:val="%7."/>
      <w:lvlJc w:val="left"/>
      <w:pPr>
        <w:ind w:left="8082" w:hanging="360"/>
      </w:pPr>
    </w:lvl>
    <w:lvl w:ilvl="7" w:tplc="08090019" w:tentative="1">
      <w:start w:val="1"/>
      <w:numFmt w:val="lowerLetter"/>
      <w:lvlText w:val="%8."/>
      <w:lvlJc w:val="left"/>
      <w:pPr>
        <w:ind w:left="8802" w:hanging="360"/>
      </w:pPr>
    </w:lvl>
    <w:lvl w:ilvl="8" w:tplc="08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15BD24F6"/>
    <w:multiLevelType w:val="hybridMultilevel"/>
    <w:tmpl w:val="60BC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614FF"/>
    <w:multiLevelType w:val="hybridMultilevel"/>
    <w:tmpl w:val="68980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51A43"/>
    <w:multiLevelType w:val="hybridMultilevel"/>
    <w:tmpl w:val="4844B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73A7B"/>
    <w:multiLevelType w:val="hybridMultilevel"/>
    <w:tmpl w:val="60760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A37D6"/>
    <w:multiLevelType w:val="hybridMultilevel"/>
    <w:tmpl w:val="86CA7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4615D5"/>
    <w:multiLevelType w:val="hybridMultilevel"/>
    <w:tmpl w:val="5F547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56777"/>
    <w:multiLevelType w:val="hybridMultilevel"/>
    <w:tmpl w:val="1F08D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B4609"/>
    <w:multiLevelType w:val="hybridMultilevel"/>
    <w:tmpl w:val="C156AC00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1" w15:restartNumberingAfterBreak="0">
    <w:nsid w:val="634652E3"/>
    <w:multiLevelType w:val="hybridMultilevel"/>
    <w:tmpl w:val="4698872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0BB0D93"/>
    <w:multiLevelType w:val="hybridMultilevel"/>
    <w:tmpl w:val="9B021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D7588"/>
    <w:multiLevelType w:val="hybridMultilevel"/>
    <w:tmpl w:val="88801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8380D"/>
    <w:multiLevelType w:val="hybridMultilevel"/>
    <w:tmpl w:val="041C1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B71B1"/>
    <w:multiLevelType w:val="hybridMultilevel"/>
    <w:tmpl w:val="AD286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119A0"/>
    <w:multiLevelType w:val="hybridMultilevel"/>
    <w:tmpl w:val="857A1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380656">
    <w:abstractNumId w:val="12"/>
  </w:num>
  <w:num w:numId="2" w16cid:durableId="1293516312">
    <w:abstractNumId w:val="0"/>
  </w:num>
  <w:num w:numId="3" w16cid:durableId="685063323">
    <w:abstractNumId w:val="0"/>
  </w:num>
  <w:num w:numId="4" w16cid:durableId="71241504">
    <w:abstractNumId w:val="0"/>
  </w:num>
  <w:num w:numId="5" w16cid:durableId="1457337056">
    <w:abstractNumId w:val="12"/>
  </w:num>
  <w:num w:numId="6" w16cid:durableId="1904019138">
    <w:abstractNumId w:val="0"/>
  </w:num>
  <w:num w:numId="7" w16cid:durableId="123735942">
    <w:abstractNumId w:val="10"/>
  </w:num>
  <w:num w:numId="8" w16cid:durableId="617642974">
    <w:abstractNumId w:val="4"/>
  </w:num>
  <w:num w:numId="9" w16cid:durableId="982080554">
    <w:abstractNumId w:val="9"/>
  </w:num>
  <w:num w:numId="10" w16cid:durableId="1681858645">
    <w:abstractNumId w:val="13"/>
  </w:num>
  <w:num w:numId="11" w16cid:durableId="1908884033">
    <w:abstractNumId w:val="16"/>
  </w:num>
  <w:num w:numId="12" w16cid:durableId="897982188">
    <w:abstractNumId w:val="14"/>
  </w:num>
  <w:num w:numId="13" w16cid:durableId="1267883319">
    <w:abstractNumId w:val="11"/>
  </w:num>
  <w:num w:numId="14" w16cid:durableId="663748955">
    <w:abstractNumId w:val="6"/>
  </w:num>
  <w:num w:numId="15" w16cid:durableId="826435291">
    <w:abstractNumId w:val="7"/>
  </w:num>
  <w:num w:numId="16" w16cid:durableId="1094015651">
    <w:abstractNumId w:val="15"/>
  </w:num>
  <w:num w:numId="17" w16cid:durableId="1956792908">
    <w:abstractNumId w:val="17"/>
  </w:num>
  <w:num w:numId="18" w16cid:durableId="862522749">
    <w:abstractNumId w:val="3"/>
  </w:num>
  <w:num w:numId="19" w16cid:durableId="1614050044">
    <w:abstractNumId w:val="1"/>
  </w:num>
  <w:num w:numId="20" w16cid:durableId="793908894">
    <w:abstractNumId w:val="8"/>
  </w:num>
  <w:num w:numId="21" w16cid:durableId="2119174591">
    <w:abstractNumId w:val="5"/>
  </w:num>
  <w:num w:numId="22" w16cid:durableId="1483082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11"/>
    <w:rsid w:val="000020B6"/>
    <w:rsid w:val="00002EF8"/>
    <w:rsid w:val="00003216"/>
    <w:rsid w:val="00005497"/>
    <w:rsid w:val="0000685D"/>
    <w:rsid w:val="0001146B"/>
    <w:rsid w:val="00014457"/>
    <w:rsid w:val="00016DDE"/>
    <w:rsid w:val="00027C27"/>
    <w:rsid w:val="00030D46"/>
    <w:rsid w:val="00034898"/>
    <w:rsid w:val="00034E4C"/>
    <w:rsid w:val="00035523"/>
    <w:rsid w:val="00040711"/>
    <w:rsid w:val="00040F8D"/>
    <w:rsid w:val="0004481B"/>
    <w:rsid w:val="00046813"/>
    <w:rsid w:val="00054D68"/>
    <w:rsid w:val="00061167"/>
    <w:rsid w:val="0006125E"/>
    <w:rsid w:val="00061839"/>
    <w:rsid w:val="00063646"/>
    <w:rsid w:val="00063BF7"/>
    <w:rsid w:val="000707C6"/>
    <w:rsid w:val="00076552"/>
    <w:rsid w:val="000768C6"/>
    <w:rsid w:val="00080567"/>
    <w:rsid w:val="00080AE9"/>
    <w:rsid w:val="00081BAA"/>
    <w:rsid w:val="0008559A"/>
    <w:rsid w:val="000871C9"/>
    <w:rsid w:val="0009128E"/>
    <w:rsid w:val="00091EC7"/>
    <w:rsid w:val="00095551"/>
    <w:rsid w:val="00097588"/>
    <w:rsid w:val="000A0037"/>
    <w:rsid w:val="000A1EA5"/>
    <w:rsid w:val="000A5719"/>
    <w:rsid w:val="000B030C"/>
    <w:rsid w:val="000B0EAE"/>
    <w:rsid w:val="000B2D6D"/>
    <w:rsid w:val="000B5B25"/>
    <w:rsid w:val="000B5FF0"/>
    <w:rsid w:val="000B63C1"/>
    <w:rsid w:val="000C0CF4"/>
    <w:rsid w:val="000C0D0D"/>
    <w:rsid w:val="000D32CC"/>
    <w:rsid w:val="000D568F"/>
    <w:rsid w:val="000D7250"/>
    <w:rsid w:val="000E16BA"/>
    <w:rsid w:val="000E2969"/>
    <w:rsid w:val="000E4674"/>
    <w:rsid w:val="000E566B"/>
    <w:rsid w:val="000E7476"/>
    <w:rsid w:val="000F0860"/>
    <w:rsid w:val="000F247D"/>
    <w:rsid w:val="000F2E8A"/>
    <w:rsid w:val="000F3318"/>
    <w:rsid w:val="000F39F6"/>
    <w:rsid w:val="000F3C6A"/>
    <w:rsid w:val="000F566F"/>
    <w:rsid w:val="000F5BEE"/>
    <w:rsid w:val="00100BAF"/>
    <w:rsid w:val="00101072"/>
    <w:rsid w:val="00103B4C"/>
    <w:rsid w:val="001111B9"/>
    <w:rsid w:val="001114ED"/>
    <w:rsid w:val="001146B8"/>
    <w:rsid w:val="00114797"/>
    <w:rsid w:val="00116504"/>
    <w:rsid w:val="001221CD"/>
    <w:rsid w:val="00124702"/>
    <w:rsid w:val="00125129"/>
    <w:rsid w:val="001307B1"/>
    <w:rsid w:val="00130A89"/>
    <w:rsid w:val="001314AB"/>
    <w:rsid w:val="001337EB"/>
    <w:rsid w:val="00133A18"/>
    <w:rsid w:val="001358DE"/>
    <w:rsid w:val="001454BD"/>
    <w:rsid w:val="00147439"/>
    <w:rsid w:val="00150C9A"/>
    <w:rsid w:val="00152199"/>
    <w:rsid w:val="00153DE6"/>
    <w:rsid w:val="00153DF3"/>
    <w:rsid w:val="001566B1"/>
    <w:rsid w:val="00160969"/>
    <w:rsid w:val="00161B14"/>
    <w:rsid w:val="00163571"/>
    <w:rsid w:val="001667D7"/>
    <w:rsid w:val="00166983"/>
    <w:rsid w:val="0016749D"/>
    <w:rsid w:val="001713ED"/>
    <w:rsid w:val="001715A7"/>
    <w:rsid w:val="00173450"/>
    <w:rsid w:val="00175D88"/>
    <w:rsid w:val="0017751A"/>
    <w:rsid w:val="001776E3"/>
    <w:rsid w:val="001829DC"/>
    <w:rsid w:val="00184A78"/>
    <w:rsid w:val="001877F5"/>
    <w:rsid w:val="001879B4"/>
    <w:rsid w:val="001920A7"/>
    <w:rsid w:val="001A051A"/>
    <w:rsid w:val="001A299F"/>
    <w:rsid w:val="001A3E0B"/>
    <w:rsid w:val="001A53A6"/>
    <w:rsid w:val="001A6CCA"/>
    <w:rsid w:val="001B029E"/>
    <w:rsid w:val="001B2393"/>
    <w:rsid w:val="001B6F84"/>
    <w:rsid w:val="001B7BA8"/>
    <w:rsid w:val="001C006A"/>
    <w:rsid w:val="001C0AE3"/>
    <w:rsid w:val="001C3C68"/>
    <w:rsid w:val="001C7B32"/>
    <w:rsid w:val="001E1B80"/>
    <w:rsid w:val="001E3916"/>
    <w:rsid w:val="001E62BD"/>
    <w:rsid w:val="001F43A8"/>
    <w:rsid w:val="001F5A6E"/>
    <w:rsid w:val="001F619A"/>
    <w:rsid w:val="00201A1A"/>
    <w:rsid w:val="00205034"/>
    <w:rsid w:val="00211BF1"/>
    <w:rsid w:val="0021528A"/>
    <w:rsid w:val="00221FBD"/>
    <w:rsid w:val="00225054"/>
    <w:rsid w:val="002278F9"/>
    <w:rsid w:val="002309C0"/>
    <w:rsid w:val="002331C4"/>
    <w:rsid w:val="0024255D"/>
    <w:rsid w:val="00243973"/>
    <w:rsid w:val="00264909"/>
    <w:rsid w:val="00272C43"/>
    <w:rsid w:val="00272FB1"/>
    <w:rsid w:val="00274085"/>
    <w:rsid w:val="002755E7"/>
    <w:rsid w:val="00275F69"/>
    <w:rsid w:val="002773D5"/>
    <w:rsid w:val="00281579"/>
    <w:rsid w:val="002831D5"/>
    <w:rsid w:val="002839D6"/>
    <w:rsid w:val="0028790E"/>
    <w:rsid w:val="00287B36"/>
    <w:rsid w:val="00290DAE"/>
    <w:rsid w:val="00292CE4"/>
    <w:rsid w:val="002A3E44"/>
    <w:rsid w:val="002A3E7D"/>
    <w:rsid w:val="002A6AEB"/>
    <w:rsid w:val="002A6E34"/>
    <w:rsid w:val="002B2ED2"/>
    <w:rsid w:val="002B7E3E"/>
    <w:rsid w:val="002C3474"/>
    <w:rsid w:val="002C525C"/>
    <w:rsid w:val="002D5E5D"/>
    <w:rsid w:val="002D76B0"/>
    <w:rsid w:val="002E3382"/>
    <w:rsid w:val="002E5109"/>
    <w:rsid w:val="002F0A59"/>
    <w:rsid w:val="002F0FE2"/>
    <w:rsid w:val="002F4C56"/>
    <w:rsid w:val="00302E2A"/>
    <w:rsid w:val="0030311F"/>
    <w:rsid w:val="00306C61"/>
    <w:rsid w:val="00306D0B"/>
    <w:rsid w:val="003176B9"/>
    <w:rsid w:val="00320303"/>
    <w:rsid w:val="003204A3"/>
    <w:rsid w:val="00320DEE"/>
    <w:rsid w:val="00322AA5"/>
    <w:rsid w:val="0032415C"/>
    <w:rsid w:val="003249E3"/>
    <w:rsid w:val="0033072C"/>
    <w:rsid w:val="0033126A"/>
    <w:rsid w:val="00336552"/>
    <w:rsid w:val="00336D7B"/>
    <w:rsid w:val="003401C4"/>
    <w:rsid w:val="0034076F"/>
    <w:rsid w:val="00340CAF"/>
    <w:rsid w:val="00341DC3"/>
    <w:rsid w:val="003437B8"/>
    <w:rsid w:val="00350252"/>
    <w:rsid w:val="0035051D"/>
    <w:rsid w:val="00350FAE"/>
    <w:rsid w:val="003511EB"/>
    <w:rsid w:val="0035543C"/>
    <w:rsid w:val="00356765"/>
    <w:rsid w:val="00356D6D"/>
    <w:rsid w:val="003713EA"/>
    <w:rsid w:val="0037243B"/>
    <w:rsid w:val="003736E9"/>
    <w:rsid w:val="003753FC"/>
    <w:rsid w:val="0037582B"/>
    <w:rsid w:val="00385ABA"/>
    <w:rsid w:val="003862B6"/>
    <w:rsid w:val="00386445"/>
    <w:rsid w:val="0038789F"/>
    <w:rsid w:val="00392B84"/>
    <w:rsid w:val="003A0D91"/>
    <w:rsid w:val="003A2E2F"/>
    <w:rsid w:val="003A376F"/>
    <w:rsid w:val="003A4DF8"/>
    <w:rsid w:val="003B3A99"/>
    <w:rsid w:val="003B561D"/>
    <w:rsid w:val="003B58C6"/>
    <w:rsid w:val="003B5BE4"/>
    <w:rsid w:val="003B66D6"/>
    <w:rsid w:val="003C089F"/>
    <w:rsid w:val="003C2D75"/>
    <w:rsid w:val="003C34CF"/>
    <w:rsid w:val="003C3720"/>
    <w:rsid w:val="003D0A50"/>
    <w:rsid w:val="003D1FAC"/>
    <w:rsid w:val="003D6315"/>
    <w:rsid w:val="003E251A"/>
    <w:rsid w:val="003E2DA5"/>
    <w:rsid w:val="003E3484"/>
    <w:rsid w:val="003E4952"/>
    <w:rsid w:val="003E69EE"/>
    <w:rsid w:val="003F1C5A"/>
    <w:rsid w:val="003F270B"/>
    <w:rsid w:val="003F345E"/>
    <w:rsid w:val="003F4BFC"/>
    <w:rsid w:val="003F51B5"/>
    <w:rsid w:val="00400391"/>
    <w:rsid w:val="004014E9"/>
    <w:rsid w:val="00401F33"/>
    <w:rsid w:val="00403B1C"/>
    <w:rsid w:val="00405904"/>
    <w:rsid w:val="00406ACD"/>
    <w:rsid w:val="00407F4A"/>
    <w:rsid w:val="00411753"/>
    <w:rsid w:val="0041234E"/>
    <w:rsid w:val="00414085"/>
    <w:rsid w:val="004157FC"/>
    <w:rsid w:val="00420482"/>
    <w:rsid w:val="00421BE4"/>
    <w:rsid w:val="00424960"/>
    <w:rsid w:val="0042543D"/>
    <w:rsid w:val="0044082B"/>
    <w:rsid w:val="00440B2D"/>
    <w:rsid w:val="00441B0B"/>
    <w:rsid w:val="004455AB"/>
    <w:rsid w:val="00445C7C"/>
    <w:rsid w:val="004474E4"/>
    <w:rsid w:val="00447838"/>
    <w:rsid w:val="00450E53"/>
    <w:rsid w:val="00450FE5"/>
    <w:rsid w:val="00452768"/>
    <w:rsid w:val="004565B3"/>
    <w:rsid w:val="00457F09"/>
    <w:rsid w:val="004604A1"/>
    <w:rsid w:val="00461768"/>
    <w:rsid w:val="00463A67"/>
    <w:rsid w:val="0046727C"/>
    <w:rsid w:val="004702C4"/>
    <w:rsid w:val="0047438E"/>
    <w:rsid w:val="00475899"/>
    <w:rsid w:val="0048614E"/>
    <w:rsid w:val="00486EE1"/>
    <w:rsid w:val="00487714"/>
    <w:rsid w:val="004911DC"/>
    <w:rsid w:val="00492190"/>
    <w:rsid w:val="004971F5"/>
    <w:rsid w:val="004A268A"/>
    <w:rsid w:val="004A43B6"/>
    <w:rsid w:val="004A753A"/>
    <w:rsid w:val="004B0DD8"/>
    <w:rsid w:val="004B1637"/>
    <w:rsid w:val="004B3363"/>
    <w:rsid w:val="004B3A14"/>
    <w:rsid w:val="004B3E79"/>
    <w:rsid w:val="004C0E61"/>
    <w:rsid w:val="004C1794"/>
    <w:rsid w:val="004C2104"/>
    <w:rsid w:val="004C2B10"/>
    <w:rsid w:val="004C3D2A"/>
    <w:rsid w:val="004C5E5D"/>
    <w:rsid w:val="004D25B7"/>
    <w:rsid w:val="004D49FE"/>
    <w:rsid w:val="004D53AA"/>
    <w:rsid w:val="004E1F73"/>
    <w:rsid w:val="004F0A91"/>
    <w:rsid w:val="004F2D33"/>
    <w:rsid w:val="004F2F89"/>
    <w:rsid w:val="004F77E5"/>
    <w:rsid w:val="00501D63"/>
    <w:rsid w:val="00506128"/>
    <w:rsid w:val="00507F6A"/>
    <w:rsid w:val="005113EF"/>
    <w:rsid w:val="005128BC"/>
    <w:rsid w:val="0051505B"/>
    <w:rsid w:val="00520842"/>
    <w:rsid w:val="00520DAE"/>
    <w:rsid w:val="0052729B"/>
    <w:rsid w:val="00532638"/>
    <w:rsid w:val="00533771"/>
    <w:rsid w:val="0053495B"/>
    <w:rsid w:val="00535D89"/>
    <w:rsid w:val="00536BD5"/>
    <w:rsid w:val="00537D27"/>
    <w:rsid w:val="00543439"/>
    <w:rsid w:val="00544047"/>
    <w:rsid w:val="00544E30"/>
    <w:rsid w:val="00547DF8"/>
    <w:rsid w:val="0055140A"/>
    <w:rsid w:val="00551FAC"/>
    <w:rsid w:val="0055260B"/>
    <w:rsid w:val="005560B2"/>
    <w:rsid w:val="00557D79"/>
    <w:rsid w:val="0056073E"/>
    <w:rsid w:val="00562A9D"/>
    <w:rsid w:val="00563612"/>
    <w:rsid w:val="00563FB1"/>
    <w:rsid w:val="005647A2"/>
    <w:rsid w:val="00564909"/>
    <w:rsid w:val="0056538A"/>
    <w:rsid w:val="005657FE"/>
    <w:rsid w:val="00565B68"/>
    <w:rsid w:val="00567090"/>
    <w:rsid w:val="00567775"/>
    <w:rsid w:val="0057593C"/>
    <w:rsid w:val="00576011"/>
    <w:rsid w:val="005769AE"/>
    <w:rsid w:val="005820BE"/>
    <w:rsid w:val="00584056"/>
    <w:rsid w:val="00592332"/>
    <w:rsid w:val="0059402C"/>
    <w:rsid w:val="00597F8F"/>
    <w:rsid w:val="005A0340"/>
    <w:rsid w:val="005A11F1"/>
    <w:rsid w:val="005A190F"/>
    <w:rsid w:val="005A5592"/>
    <w:rsid w:val="005C3614"/>
    <w:rsid w:val="005C4C69"/>
    <w:rsid w:val="005C5D1F"/>
    <w:rsid w:val="005C5DB2"/>
    <w:rsid w:val="005D2423"/>
    <w:rsid w:val="005D29AC"/>
    <w:rsid w:val="005D3C2A"/>
    <w:rsid w:val="005D57C7"/>
    <w:rsid w:val="005D5A0B"/>
    <w:rsid w:val="005D5E4C"/>
    <w:rsid w:val="005E737B"/>
    <w:rsid w:val="005E7C46"/>
    <w:rsid w:val="005F0813"/>
    <w:rsid w:val="005F0EF8"/>
    <w:rsid w:val="005F73B9"/>
    <w:rsid w:val="00600FE4"/>
    <w:rsid w:val="0061557F"/>
    <w:rsid w:val="00616385"/>
    <w:rsid w:val="00616902"/>
    <w:rsid w:val="00620E53"/>
    <w:rsid w:val="006224B6"/>
    <w:rsid w:val="00624CCB"/>
    <w:rsid w:val="006260C5"/>
    <w:rsid w:val="006260DA"/>
    <w:rsid w:val="00634929"/>
    <w:rsid w:val="00634F19"/>
    <w:rsid w:val="00640641"/>
    <w:rsid w:val="006427E9"/>
    <w:rsid w:val="00642FD8"/>
    <w:rsid w:val="00646417"/>
    <w:rsid w:val="00646532"/>
    <w:rsid w:val="0065015C"/>
    <w:rsid w:val="00651AAE"/>
    <w:rsid w:val="00652B25"/>
    <w:rsid w:val="00654C95"/>
    <w:rsid w:val="00656036"/>
    <w:rsid w:val="00656E44"/>
    <w:rsid w:val="00657081"/>
    <w:rsid w:val="00660C8C"/>
    <w:rsid w:val="00660EF3"/>
    <w:rsid w:val="006634BA"/>
    <w:rsid w:val="006676CB"/>
    <w:rsid w:val="00670E1B"/>
    <w:rsid w:val="00672F00"/>
    <w:rsid w:val="006732CA"/>
    <w:rsid w:val="0067476C"/>
    <w:rsid w:val="006749CA"/>
    <w:rsid w:val="00676277"/>
    <w:rsid w:val="00683DFA"/>
    <w:rsid w:val="0068521F"/>
    <w:rsid w:val="00685FDD"/>
    <w:rsid w:val="00690783"/>
    <w:rsid w:val="00690E4C"/>
    <w:rsid w:val="00693E47"/>
    <w:rsid w:val="00694E73"/>
    <w:rsid w:val="006A1FA7"/>
    <w:rsid w:val="006A3B1C"/>
    <w:rsid w:val="006A436F"/>
    <w:rsid w:val="006A6C07"/>
    <w:rsid w:val="006B0709"/>
    <w:rsid w:val="006C0DEC"/>
    <w:rsid w:val="006C1385"/>
    <w:rsid w:val="006C17E4"/>
    <w:rsid w:val="006C1F3F"/>
    <w:rsid w:val="006C2C08"/>
    <w:rsid w:val="006C2D2C"/>
    <w:rsid w:val="006C3143"/>
    <w:rsid w:val="006C386A"/>
    <w:rsid w:val="006C51C7"/>
    <w:rsid w:val="006D33B1"/>
    <w:rsid w:val="006D4500"/>
    <w:rsid w:val="006D6C7F"/>
    <w:rsid w:val="006E0D91"/>
    <w:rsid w:val="006E4E85"/>
    <w:rsid w:val="006E5BF1"/>
    <w:rsid w:val="006E766D"/>
    <w:rsid w:val="006F12CB"/>
    <w:rsid w:val="006F4629"/>
    <w:rsid w:val="006F46C3"/>
    <w:rsid w:val="006F476B"/>
    <w:rsid w:val="006F4F07"/>
    <w:rsid w:val="006F57F5"/>
    <w:rsid w:val="006F5895"/>
    <w:rsid w:val="00702E1B"/>
    <w:rsid w:val="007134AE"/>
    <w:rsid w:val="00721199"/>
    <w:rsid w:val="00721B25"/>
    <w:rsid w:val="0072325A"/>
    <w:rsid w:val="007246BF"/>
    <w:rsid w:val="007256BD"/>
    <w:rsid w:val="007268D9"/>
    <w:rsid w:val="00726F8C"/>
    <w:rsid w:val="00727338"/>
    <w:rsid w:val="00730273"/>
    <w:rsid w:val="00735823"/>
    <w:rsid w:val="00736FA7"/>
    <w:rsid w:val="007377DF"/>
    <w:rsid w:val="007448DD"/>
    <w:rsid w:val="00745187"/>
    <w:rsid w:val="00746ED1"/>
    <w:rsid w:val="00747DD0"/>
    <w:rsid w:val="00750A79"/>
    <w:rsid w:val="00753C2B"/>
    <w:rsid w:val="007574D7"/>
    <w:rsid w:val="00767384"/>
    <w:rsid w:val="007721D9"/>
    <w:rsid w:val="00775EC7"/>
    <w:rsid w:val="00783373"/>
    <w:rsid w:val="00783845"/>
    <w:rsid w:val="007847ED"/>
    <w:rsid w:val="0079463A"/>
    <w:rsid w:val="007953B0"/>
    <w:rsid w:val="00796641"/>
    <w:rsid w:val="007A02B4"/>
    <w:rsid w:val="007A0F39"/>
    <w:rsid w:val="007A1C5B"/>
    <w:rsid w:val="007A2B51"/>
    <w:rsid w:val="007A6E21"/>
    <w:rsid w:val="007B3F19"/>
    <w:rsid w:val="007B5BCF"/>
    <w:rsid w:val="007B6470"/>
    <w:rsid w:val="007B73D0"/>
    <w:rsid w:val="007C06A6"/>
    <w:rsid w:val="007C1B55"/>
    <w:rsid w:val="007D0F68"/>
    <w:rsid w:val="007D47D8"/>
    <w:rsid w:val="007E4537"/>
    <w:rsid w:val="007E602D"/>
    <w:rsid w:val="007F1F41"/>
    <w:rsid w:val="007F26AE"/>
    <w:rsid w:val="007F291D"/>
    <w:rsid w:val="007F5295"/>
    <w:rsid w:val="007F70F0"/>
    <w:rsid w:val="007F72CA"/>
    <w:rsid w:val="0080216A"/>
    <w:rsid w:val="00802280"/>
    <w:rsid w:val="00806A2B"/>
    <w:rsid w:val="00806F95"/>
    <w:rsid w:val="008148E1"/>
    <w:rsid w:val="00816A68"/>
    <w:rsid w:val="00821E1D"/>
    <w:rsid w:val="008229F1"/>
    <w:rsid w:val="008328E3"/>
    <w:rsid w:val="00836481"/>
    <w:rsid w:val="008364EB"/>
    <w:rsid w:val="008427FC"/>
    <w:rsid w:val="008451D1"/>
    <w:rsid w:val="00850558"/>
    <w:rsid w:val="008522C5"/>
    <w:rsid w:val="008540CB"/>
    <w:rsid w:val="00855D9F"/>
    <w:rsid w:val="00857548"/>
    <w:rsid w:val="00860678"/>
    <w:rsid w:val="00862871"/>
    <w:rsid w:val="008644BD"/>
    <w:rsid w:val="0086796C"/>
    <w:rsid w:val="00872838"/>
    <w:rsid w:val="0087342E"/>
    <w:rsid w:val="00873804"/>
    <w:rsid w:val="00874D1B"/>
    <w:rsid w:val="00880BFD"/>
    <w:rsid w:val="00880D4D"/>
    <w:rsid w:val="00883FF1"/>
    <w:rsid w:val="00885003"/>
    <w:rsid w:val="008857EA"/>
    <w:rsid w:val="00895338"/>
    <w:rsid w:val="008A0332"/>
    <w:rsid w:val="008A0509"/>
    <w:rsid w:val="008A0D6F"/>
    <w:rsid w:val="008B4059"/>
    <w:rsid w:val="008B4894"/>
    <w:rsid w:val="008B5D39"/>
    <w:rsid w:val="008C0CE3"/>
    <w:rsid w:val="008D1705"/>
    <w:rsid w:val="008D19D9"/>
    <w:rsid w:val="008D2ED0"/>
    <w:rsid w:val="008D4639"/>
    <w:rsid w:val="008E06BC"/>
    <w:rsid w:val="008E32AC"/>
    <w:rsid w:val="008E44C9"/>
    <w:rsid w:val="008E5223"/>
    <w:rsid w:val="008F1B7A"/>
    <w:rsid w:val="008F23D3"/>
    <w:rsid w:val="008F333E"/>
    <w:rsid w:val="008F3B30"/>
    <w:rsid w:val="008F64C6"/>
    <w:rsid w:val="00901A05"/>
    <w:rsid w:val="00904B4A"/>
    <w:rsid w:val="0090696E"/>
    <w:rsid w:val="00913392"/>
    <w:rsid w:val="00914561"/>
    <w:rsid w:val="00917F3E"/>
    <w:rsid w:val="0092016C"/>
    <w:rsid w:val="00920985"/>
    <w:rsid w:val="009231CA"/>
    <w:rsid w:val="00925ABD"/>
    <w:rsid w:val="009277EF"/>
    <w:rsid w:val="00932483"/>
    <w:rsid w:val="00935689"/>
    <w:rsid w:val="009433BE"/>
    <w:rsid w:val="00943E6F"/>
    <w:rsid w:val="00945D22"/>
    <w:rsid w:val="00946B6F"/>
    <w:rsid w:val="009478BF"/>
    <w:rsid w:val="0095625A"/>
    <w:rsid w:val="009572C6"/>
    <w:rsid w:val="0095E880"/>
    <w:rsid w:val="00960B15"/>
    <w:rsid w:val="00965733"/>
    <w:rsid w:val="00966D66"/>
    <w:rsid w:val="00967305"/>
    <w:rsid w:val="00970D52"/>
    <w:rsid w:val="00971F05"/>
    <w:rsid w:val="00976E10"/>
    <w:rsid w:val="00977F16"/>
    <w:rsid w:val="00980FA3"/>
    <w:rsid w:val="00983F4E"/>
    <w:rsid w:val="009911D2"/>
    <w:rsid w:val="009A2D20"/>
    <w:rsid w:val="009A3255"/>
    <w:rsid w:val="009A4460"/>
    <w:rsid w:val="009A5AEC"/>
    <w:rsid w:val="009A66B5"/>
    <w:rsid w:val="009B2539"/>
    <w:rsid w:val="009B321D"/>
    <w:rsid w:val="009B33A1"/>
    <w:rsid w:val="009B342A"/>
    <w:rsid w:val="009B422E"/>
    <w:rsid w:val="009B6BB3"/>
    <w:rsid w:val="009B7615"/>
    <w:rsid w:val="009C1C1A"/>
    <w:rsid w:val="009C70B1"/>
    <w:rsid w:val="009D13DA"/>
    <w:rsid w:val="009D6732"/>
    <w:rsid w:val="009D7767"/>
    <w:rsid w:val="009D7DD5"/>
    <w:rsid w:val="009E00CB"/>
    <w:rsid w:val="009E0426"/>
    <w:rsid w:val="009E4157"/>
    <w:rsid w:val="009E73BB"/>
    <w:rsid w:val="009E7B3F"/>
    <w:rsid w:val="009E7CC9"/>
    <w:rsid w:val="009F3CB4"/>
    <w:rsid w:val="009F5EE9"/>
    <w:rsid w:val="00A01243"/>
    <w:rsid w:val="00A127C9"/>
    <w:rsid w:val="00A12D3A"/>
    <w:rsid w:val="00A14567"/>
    <w:rsid w:val="00A14901"/>
    <w:rsid w:val="00A158FE"/>
    <w:rsid w:val="00A1616F"/>
    <w:rsid w:val="00A209B1"/>
    <w:rsid w:val="00A22715"/>
    <w:rsid w:val="00A24927"/>
    <w:rsid w:val="00A27413"/>
    <w:rsid w:val="00A3049B"/>
    <w:rsid w:val="00A306EF"/>
    <w:rsid w:val="00A41D2C"/>
    <w:rsid w:val="00A41E10"/>
    <w:rsid w:val="00A44120"/>
    <w:rsid w:val="00A44492"/>
    <w:rsid w:val="00A4453F"/>
    <w:rsid w:val="00A45D0D"/>
    <w:rsid w:val="00A4699B"/>
    <w:rsid w:val="00A61E8E"/>
    <w:rsid w:val="00A622FE"/>
    <w:rsid w:val="00A63611"/>
    <w:rsid w:val="00A647F1"/>
    <w:rsid w:val="00A6642D"/>
    <w:rsid w:val="00A70F18"/>
    <w:rsid w:val="00A736E8"/>
    <w:rsid w:val="00A73F0C"/>
    <w:rsid w:val="00A76169"/>
    <w:rsid w:val="00A768CB"/>
    <w:rsid w:val="00A84E74"/>
    <w:rsid w:val="00A8641A"/>
    <w:rsid w:val="00A86E71"/>
    <w:rsid w:val="00A87EA3"/>
    <w:rsid w:val="00A87EBC"/>
    <w:rsid w:val="00A91FD6"/>
    <w:rsid w:val="00A93EB4"/>
    <w:rsid w:val="00AA0858"/>
    <w:rsid w:val="00AA729B"/>
    <w:rsid w:val="00AA759A"/>
    <w:rsid w:val="00AB1AF7"/>
    <w:rsid w:val="00AC26CE"/>
    <w:rsid w:val="00AC48D5"/>
    <w:rsid w:val="00AC4908"/>
    <w:rsid w:val="00AC62E3"/>
    <w:rsid w:val="00AC633E"/>
    <w:rsid w:val="00AD2483"/>
    <w:rsid w:val="00AD33E4"/>
    <w:rsid w:val="00AD4C65"/>
    <w:rsid w:val="00AE0465"/>
    <w:rsid w:val="00AE06D9"/>
    <w:rsid w:val="00AE4422"/>
    <w:rsid w:val="00AE5087"/>
    <w:rsid w:val="00AF255A"/>
    <w:rsid w:val="00AF6872"/>
    <w:rsid w:val="00AF7E4F"/>
    <w:rsid w:val="00B016DF"/>
    <w:rsid w:val="00B02D50"/>
    <w:rsid w:val="00B02EC7"/>
    <w:rsid w:val="00B02FE1"/>
    <w:rsid w:val="00B05FAD"/>
    <w:rsid w:val="00B11BCD"/>
    <w:rsid w:val="00B121D4"/>
    <w:rsid w:val="00B1490D"/>
    <w:rsid w:val="00B16291"/>
    <w:rsid w:val="00B31965"/>
    <w:rsid w:val="00B34C79"/>
    <w:rsid w:val="00B3607B"/>
    <w:rsid w:val="00B362C4"/>
    <w:rsid w:val="00B37771"/>
    <w:rsid w:val="00B4425D"/>
    <w:rsid w:val="00B44D35"/>
    <w:rsid w:val="00B4544B"/>
    <w:rsid w:val="00B462DF"/>
    <w:rsid w:val="00B47566"/>
    <w:rsid w:val="00B513DD"/>
    <w:rsid w:val="00B5152F"/>
    <w:rsid w:val="00B51BDC"/>
    <w:rsid w:val="00B52EE9"/>
    <w:rsid w:val="00B54C48"/>
    <w:rsid w:val="00B561C0"/>
    <w:rsid w:val="00B63112"/>
    <w:rsid w:val="00B65654"/>
    <w:rsid w:val="00B65EDF"/>
    <w:rsid w:val="00B67DC0"/>
    <w:rsid w:val="00B71031"/>
    <w:rsid w:val="00B73F65"/>
    <w:rsid w:val="00B77386"/>
    <w:rsid w:val="00B773CE"/>
    <w:rsid w:val="00B77577"/>
    <w:rsid w:val="00B8495F"/>
    <w:rsid w:val="00B84CA3"/>
    <w:rsid w:val="00B8535E"/>
    <w:rsid w:val="00B85448"/>
    <w:rsid w:val="00B93BD1"/>
    <w:rsid w:val="00B97E51"/>
    <w:rsid w:val="00BA0E36"/>
    <w:rsid w:val="00BB0599"/>
    <w:rsid w:val="00BB076E"/>
    <w:rsid w:val="00BB49C7"/>
    <w:rsid w:val="00BB5FBD"/>
    <w:rsid w:val="00BC017D"/>
    <w:rsid w:val="00BC173A"/>
    <w:rsid w:val="00BC369F"/>
    <w:rsid w:val="00BC5314"/>
    <w:rsid w:val="00BD2A05"/>
    <w:rsid w:val="00BD3ED4"/>
    <w:rsid w:val="00BD4806"/>
    <w:rsid w:val="00BE3EB4"/>
    <w:rsid w:val="00BF7E25"/>
    <w:rsid w:val="00C0435E"/>
    <w:rsid w:val="00C05E91"/>
    <w:rsid w:val="00C10B3E"/>
    <w:rsid w:val="00C10EEE"/>
    <w:rsid w:val="00C1283A"/>
    <w:rsid w:val="00C17411"/>
    <w:rsid w:val="00C20274"/>
    <w:rsid w:val="00C20438"/>
    <w:rsid w:val="00C2208E"/>
    <w:rsid w:val="00C2339B"/>
    <w:rsid w:val="00C26246"/>
    <w:rsid w:val="00C262F7"/>
    <w:rsid w:val="00C27E49"/>
    <w:rsid w:val="00C34857"/>
    <w:rsid w:val="00C362B7"/>
    <w:rsid w:val="00C4309C"/>
    <w:rsid w:val="00C43A0D"/>
    <w:rsid w:val="00C506BE"/>
    <w:rsid w:val="00C533CC"/>
    <w:rsid w:val="00C54168"/>
    <w:rsid w:val="00C54495"/>
    <w:rsid w:val="00C56BE8"/>
    <w:rsid w:val="00C61285"/>
    <w:rsid w:val="00C61503"/>
    <w:rsid w:val="00C627C2"/>
    <w:rsid w:val="00C63944"/>
    <w:rsid w:val="00C653D0"/>
    <w:rsid w:val="00C67EEF"/>
    <w:rsid w:val="00C67F7F"/>
    <w:rsid w:val="00C73DD6"/>
    <w:rsid w:val="00C76AFC"/>
    <w:rsid w:val="00C76BA3"/>
    <w:rsid w:val="00C84C43"/>
    <w:rsid w:val="00C867CB"/>
    <w:rsid w:val="00C91823"/>
    <w:rsid w:val="00C9426E"/>
    <w:rsid w:val="00C96DF5"/>
    <w:rsid w:val="00C97A18"/>
    <w:rsid w:val="00CA0FAF"/>
    <w:rsid w:val="00CA0FDD"/>
    <w:rsid w:val="00CA172F"/>
    <w:rsid w:val="00CA21E9"/>
    <w:rsid w:val="00CA2BD7"/>
    <w:rsid w:val="00CA2C2F"/>
    <w:rsid w:val="00CA2E90"/>
    <w:rsid w:val="00CA54FA"/>
    <w:rsid w:val="00CB5AC4"/>
    <w:rsid w:val="00CC4035"/>
    <w:rsid w:val="00CC5037"/>
    <w:rsid w:val="00CD3651"/>
    <w:rsid w:val="00CD3B14"/>
    <w:rsid w:val="00CD45C2"/>
    <w:rsid w:val="00CD62EC"/>
    <w:rsid w:val="00CD7601"/>
    <w:rsid w:val="00CE1E56"/>
    <w:rsid w:val="00CE4FE4"/>
    <w:rsid w:val="00CE79FE"/>
    <w:rsid w:val="00CF09FF"/>
    <w:rsid w:val="00CF755F"/>
    <w:rsid w:val="00D008AB"/>
    <w:rsid w:val="00D021F9"/>
    <w:rsid w:val="00D030D7"/>
    <w:rsid w:val="00D053CC"/>
    <w:rsid w:val="00D05E6E"/>
    <w:rsid w:val="00D05EC7"/>
    <w:rsid w:val="00D132BC"/>
    <w:rsid w:val="00D1412B"/>
    <w:rsid w:val="00D14654"/>
    <w:rsid w:val="00D3535B"/>
    <w:rsid w:val="00D3794F"/>
    <w:rsid w:val="00D414CD"/>
    <w:rsid w:val="00D46A70"/>
    <w:rsid w:val="00D50AA8"/>
    <w:rsid w:val="00D54151"/>
    <w:rsid w:val="00D5490C"/>
    <w:rsid w:val="00D60CD5"/>
    <w:rsid w:val="00D6143E"/>
    <w:rsid w:val="00D6486B"/>
    <w:rsid w:val="00D652B7"/>
    <w:rsid w:val="00D72577"/>
    <w:rsid w:val="00D772F4"/>
    <w:rsid w:val="00D80F0D"/>
    <w:rsid w:val="00D81E6C"/>
    <w:rsid w:val="00D832BC"/>
    <w:rsid w:val="00D837C0"/>
    <w:rsid w:val="00D84C32"/>
    <w:rsid w:val="00D90A63"/>
    <w:rsid w:val="00D95B44"/>
    <w:rsid w:val="00D97C68"/>
    <w:rsid w:val="00DA1617"/>
    <w:rsid w:val="00DA4631"/>
    <w:rsid w:val="00DB069D"/>
    <w:rsid w:val="00DB1D56"/>
    <w:rsid w:val="00DB208B"/>
    <w:rsid w:val="00DB4789"/>
    <w:rsid w:val="00DC201C"/>
    <w:rsid w:val="00DC42A1"/>
    <w:rsid w:val="00DC689C"/>
    <w:rsid w:val="00DC7E68"/>
    <w:rsid w:val="00DD228B"/>
    <w:rsid w:val="00DD4E4D"/>
    <w:rsid w:val="00DE0894"/>
    <w:rsid w:val="00DE4A6F"/>
    <w:rsid w:val="00DE77E0"/>
    <w:rsid w:val="00DF08F8"/>
    <w:rsid w:val="00DF0EF2"/>
    <w:rsid w:val="00DF2E21"/>
    <w:rsid w:val="00DF34B8"/>
    <w:rsid w:val="00DF3632"/>
    <w:rsid w:val="00DF3826"/>
    <w:rsid w:val="00DF75B5"/>
    <w:rsid w:val="00E026F8"/>
    <w:rsid w:val="00E035FF"/>
    <w:rsid w:val="00E0607C"/>
    <w:rsid w:val="00E0772E"/>
    <w:rsid w:val="00E1004C"/>
    <w:rsid w:val="00E106F4"/>
    <w:rsid w:val="00E12597"/>
    <w:rsid w:val="00E1385C"/>
    <w:rsid w:val="00E27ED9"/>
    <w:rsid w:val="00E3057B"/>
    <w:rsid w:val="00E317A1"/>
    <w:rsid w:val="00E33348"/>
    <w:rsid w:val="00E36DAB"/>
    <w:rsid w:val="00E42B51"/>
    <w:rsid w:val="00E5032D"/>
    <w:rsid w:val="00E53670"/>
    <w:rsid w:val="00E54600"/>
    <w:rsid w:val="00E56473"/>
    <w:rsid w:val="00E56688"/>
    <w:rsid w:val="00E6194E"/>
    <w:rsid w:val="00E624C1"/>
    <w:rsid w:val="00E63BEA"/>
    <w:rsid w:val="00E70083"/>
    <w:rsid w:val="00E725F5"/>
    <w:rsid w:val="00E76AE5"/>
    <w:rsid w:val="00E84ACA"/>
    <w:rsid w:val="00E8515F"/>
    <w:rsid w:val="00E90296"/>
    <w:rsid w:val="00E9059B"/>
    <w:rsid w:val="00E9151F"/>
    <w:rsid w:val="00E9284E"/>
    <w:rsid w:val="00E928DD"/>
    <w:rsid w:val="00E9406B"/>
    <w:rsid w:val="00E96F24"/>
    <w:rsid w:val="00EA01E0"/>
    <w:rsid w:val="00EA29F4"/>
    <w:rsid w:val="00EA2E51"/>
    <w:rsid w:val="00EA5A74"/>
    <w:rsid w:val="00EA5C92"/>
    <w:rsid w:val="00EA78E9"/>
    <w:rsid w:val="00EB1300"/>
    <w:rsid w:val="00EB25FA"/>
    <w:rsid w:val="00EB430A"/>
    <w:rsid w:val="00EB57B9"/>
    <w:rsid w:val="00EB6DFE"/>
    <w:rsid w:val="00EB7DB4"/>
    <w:rsid w:val="00EC1A95"/>
    <w:rsid w:val="00EC3769"/>
    <w:rsid w:val="00EC3FC7"/>
    <w:rsid w:val="00EC54E1"/>
    <w:rsid w:val="00EC6B53"/>
    <w:rsid w:val="00ED304B"/>
    <w:rsid w:val="00ED3476"/>
    <w:rsid w:val="00ED5C6F"/>
    <w:rsid w:val="00ED6646"/>
    <w:rsid w:val="00EE2CFE"/>
    <w:rsid w:val="00EE7E66"/>
    <w:rsid w:val="00EF0D22"/>
    <w:rsid w:val="00EF2CF9"/>
    <w:rsid w:val="00EF2E08"/>
    <w:rsid w:val="00EF4D94"/>
    <w:rsid w:val="00F00458"/>
    <w:rsid w:val="00F04AF8"/>
    <w:rsid w:val="00F136AF"/>
    <w:rsid w:val="00F137D5"/>
    <w:rsid w:val="00F14C71"/>
    <w:rsid w:val="00F17E45"/>
    <w:rsid w:val="00F20BE1"/>
    <w:rsid w:val="00F2348A"/>
    <w:rsid w:val="00F27457"/>
    <w:rsid w:val="00F379A4"/>
    <w:rsid w:val="00F379B3"/>
    <w:rsid w:val="00F4034E"/>
    <w:rsid w:val="00F45F8E"/>
    <w:rsid w:val="00F4754B"/>
    <w:rsid w:val="00F511ED"/>
    <w:rsid w:val="00F527A4"/>
    <w:rsid w:val="00F54E88"/>
    <w:rsid w:val="00F57A83"/>
    <w:rsid w:val="00F63AA4"/>
    <w:rsid w:val="00F65490"/>
    <w:rsid w:val="00F77AC0"/>
    <w:rsid w:val="00F81EF6"/>
    <w:rsid w:val="00F8628F"/>
    <w:rsid w:val="00F926B0"/>
    <w:rsid w:val="00F955C8"/>
    <w:rsid w:val="00FA1A85"/>
    <w:rsid w:val="00FA21AD"/>
    <w:rsid w:val="00FA4BC1"/>
    <w:rsid w:val="00FA6A8F"/>
    <w:rsid w:val="00FB10FA"/>
    <w:rsid w:val="00FC2929"/>
    <w:rsid w:val="00FD24BD"/>
    <w:rsid w:val="00FE0812"/>
    <w:rsid w:val="00FE08FC"/>
    <w:rsid w:val="00FE6F6D"/>
    <w:rsid w:val="00FF4F6C"/>
    <w:rsid w:val="00FF5A29"/>
    <w:rsid w:val="025678A1"/>
    <w:rsid w:val="02D76A5E"/>
    <w:rsid w:val="02FFB399"/>
    <w:rsid w:val="035F4608"/>
    <w:rsid w:val="03D00D6F"/>
    <w:rsid w:val="05341F84"/>
    <w:rsid w:val="054B7186"/>
    <w:rsid w:val="068AE351"/>
    <w:rsid w:val="072294DB"/>
    <w:rsid w:val="07BA80BD"/>
    <w:rsid w:val="07E03FBE"/>
    <w:rsid w:val="07FB3BAF"/>
    <w:rsid w:val="08849458"/>
    <w:rsid w:val="093F39BB"/>
    <w:rsid w:val="0A02BFB7"/>
    <w:rsid w:val="0A5B9564"/>
    <w:rsid w:val="0A6BA51D"/>
    <w:rsid w:val="0BAEC7A7"/>
    <w:rsid w:val="0C294F10"/>
    <w:rsid w:val="0CC7DF28"/>
    <w:rsid w:val="0D7FF6DF"/>
    <w:rsid w:val="0DBB000B"/>
    <w:rsid w:val="0E2FB4DB"/>
    <w:rsid w:val="0E3BC060"/>
    <w:rsid w:val="0F249029"/>
    <w:rsid w:val="0F2BC5EE"/>
    <w:rsid w:val="0F3B76C1"/>
    <w:rsid w:val="11473EFC"/>
    <w:rsid w:val="124E332C"/>
    <w:rsid w:val="12B99BD8"/>
    <w:rsid w:val="12BCF1B8"/>
    <w:rsid w:val="12EE1DAC"/>
    <w:rsid w:val="14A9D207"/>
    <w:rsid w:val="14BBF25C"/>
    <w:rsid w:val="153F5EE0"/>
    <w:rsid w:val="15479CE7"/>
    <w:rsid w:val="16A5400D"/>
    <w:rsid w:val="16EE84CF"/>
    <w:rsid w:val="1721F593"/>
    <w:rsid w:val="1748B9F4"/>
    <w:rsid w:val="17CFA154"/>
    <w:rsid w:val="1919D1F9"/>
    <w:rsid w:val="1A9D0D10"/>
    <w:rsid w:val="1AA79BDC"/>
    <w:rsid w:val="1AFBCFF9"/>
    <w:rsid w:val="1B0CA733"/>
    <w:rsid w:val="1B50AA87"/>
    <w:rsid w:val="1B6419CF"/>
    <w:rsid w:val="1C9FC001"/>
    <w:rsid w:val="1D6FD6B6"/>
    <w:rsid w:val="1DA5B964"/>
    <w:rsid w:val="1DA9D6BC"/>
    <w:rsid w:val="1E27E8C7"/>
    <w:rsid w:val="1E723B3B"/>
    <w:rsid w:val="20B7DB1A"/>
    <w:rsid w:val="219D44E1"/>
    <w:rsid w:val="21CD46EC"/>
    <w:rsid w:val="22231B86"/>
    <w:rsid w:val="22C3F658"/>
    <w:rsid w:val="22CCA80E"/>
    <w:rsid w:val="235531FC"/>
    <w:rsid w:val="23878BC3"/>
    <w:rsid w:val="23A8C7F3"/>
    <w:rsid w:val="2457F5AE"/>
    <w:rsid w:val="245A24B9"/>
    <w:rsid w:val="246C22D8"/>
    <w:rsid w:val="247FBD0B"/>
    <w:rsid w:val="25449854"/>
    <w:rsid w:val="259793DB"/>
    <w:rsid w:val="25F49348"/>
    <w:rsid w:val="26B1E714"/>
    <w:rsid w:val="2791C57B"/>
    <w:rsid w:val="27CCD639"/>
    <w:rsid w:val="28724441"/>
    <w:rsid w:val="28C7F9B9"/>
    <w:rsid w:val="28F5B677"/>
    <w:rsid w:val="29882669"/>
    <w:rsid w:val="29990995"/>
    <w:rsid w:val="2AF3A088"/>
    <w:rsid w:val="2C56BE4E"/>
    <w:rsid w:val="2CE1DA9B"/>
    <w:rsid w:val="2D4115C9"/>
    <w:rsid w:val="2DFFA52D"/>
    <w:rsid w:val="2E2A129D"/>
    <w:rsid w:val="2EB1B668"/>
    <w:rsid w:val="2EF4382C"/>
    <w:rsid w:val="2F1A24D9"/>
    <w:rsid w:val="30C6957C"/>
    <w:rsid w:val="30D00BFE"/>
    <w:rsid w:val="31AF0055"/>
    <w:rsid w:val="32567271"/>
    <w:rsid w:val="331A5502"/>
    <w:rsid w:val="341C42DE"/>
    <w:rsid w:val="3534ADB6"/>
    <w:rsid w:val="3542C6FC"/>
    <w:rsid w:val="35E563F6"/>
    <w:rsid w:val="3641426C"/>
    <w:rsid w:val="368BC209"/>
    <w:rsid w:val="36CC9A0B"/>
    <w:rsid w:val="373AEC95"/>
    <w:rsid w:val="37AFD6CB"/>
    <w:rsid w:val="37C3BC13"/>
    <w:rsid w:val="38B4D28C"/>
    <w:rsid w:val="392F251B"/>
    <w:rsid w:val="395075E9"/>
    <w:rsid w:val="39A5CCB5"/>
    <w:rsid w:val="39C1A9CB"/>
    <w:rsid w:val="39E358B6"/>
    <w:rsid w:val="39FF9D34"/>
    <w:rsid w:val="3C9C5A31"/>
    <w:rsid w:val="3EDA9BED"/>
    <w:rsid w:val="3F5FF0D7"/>
    <w:rsid w:val="3F9B118B"/>
    <w:rsid w:val="3FCC6B02"/>
    <w:rsid w:val="3FE74EBA"/>
    <w:rsid w:val="41262576"/>
    <w:rsid w:val="41EE6A9B"/>
    <w:rsid w:val="4228044F"/>
    <w:rsid w:val="42FEF967"/>
    <w:rsid w:val="43F71A69"/>
    <w:rsid w:val="44004740"/>
    <w:rsid w:val="453C2269"/>
    <w:rsid w:val="46A8B361"/>
    <w:rsid w:val="471743BF"/>
    <w:rsid w:val="477043F8"/>
    <w:rsid w:val="4A7ED6D7"/>
    <w:rsid w:val="4A9F0E1B"/>
    <w:rsid w:val="4B105731"/>
    <w:rsid w:val="4B2C672A"/>
    <w:rsid w:val="4B471DA7"/>
    <w:rsid w:val="4BC2008A"/>
    <w:rsid w:val="4BCCFB73"/>
    <w:rsid w:val="4C8CB350"/>
    <w:rsid w:val="4E2BF221"/>
    <w:rsid w:val="4EB94A7F"/>
    <w:rsid w:val="501C4A0A"/>
    <w:rsid w:val="506EDC1D"/>
    <w:rsid w:val="521AAC8D"/>
    <w:rsid w:val="521B2F25"/>
    <w:rsid w:val="527E4A8B"/>
    <w:rsid w:val="5287B315"/>
    <w:rsid w:val="52B15C86"/>
    <w:rsid w:val="53273B5B"/>
    <w:rsid w:val="535F3115"/>
    <w:rsid w:val="541F52BE"/>
    <w:rsid w:val="56469276"/>
    <w:rsid w:val="57F6C7BF"/>
    <w:rsid w:val="590AFA5A"/>
    <w:rsid w:val="59D8C9D0"/>
    <w:rsid w:val="5A49C467"/>
    <w:rsid w:val="5B4A119F"/>
    <w:rsid w:val="5C4B3E4F"/>
    <w:rsid w:val="5C5A330A"/>
    <w:rsid w:val="5C813894"/>
    <w:rsid w:val="5CAD28DA"/>
    <w:rsid w:val="5CCA38E2"/>
    <w:rsid w:val="5D63142B"/>
    <w:rsid w:val="5D7A7271"/>
    <w:rsid w:val="5D9CE5F2"/>
    <w:rsid w:val="5E8A0DA2"/>
    <w:rsid w:val="5EA7F4C8"/>
    <w:rsid w:val="5F0CD21C"/>
    <w:rsid w:val="618481A8"/>
    <w:rsid w:val="61FF0DFF"/>
    <w:rsid w:val="6293D6A9"/>
    <w:rsid w:val="634E10AF"/>
    <w:rsid w:val="63C3D690"/>
    <w:rsid w:val="63C87CA3"/>
    <w:rsid w:val="64990AAC"/>
    <w:rsid w:val="64E2A691"/>
    <w:rsid w:val="64E63008"/>
    <w:rsid w:val="6563C8C2"/>
    <w:rsid w:val="65C9F4DB"/>
    <w:rsid w:val="65F0D95B"/>
    <w:rsid w:val="6634DB0D"/>
    <w:rsid w:val="66511F8B"/>
    <w:rsid w:val="66AC7B55"/>
    <w:rsid w:val="66E47237"/>
    <w:rsid w:val="676242D2"/>
    <w:rsid w:val="69A7554F"/>
    <w:rsid w:val="69A75CE0"/>
    <w:rsid w:val="6B084C30"/>
    <w:rsid w:val="6BB72405"/>
    <w:rsid w:val="6C4F5963"/>
    <w:rsid w:val="6C8AF434"/>
    <w:rsid w:val="6CBF0EDE"/>
    <w:rsid w:val="6D851762"/>
    <w:rsid w:val="6DB690B9"/>
    <w:rsid w:val="6F4AA14F"/>
    <w:rsid w:val="70CF1C7C"/>
    <w:rsid w:val="71AB0288"/>
    <w:rsid w:val="720D1BB6"/>
    <w:rsid w:val="72F9323C"/>
    <w:rsid w:val="736D1645"/>
    <w:rsid w:val="73776539"/>
    <w:rsid w:val="73A41FB9"/>
    <w:rsid w:val="74C21C62"/>
    <w:rsid w:val="7557F9B8"/>
    <w:rsid w:val="76259580"/>
    <w:rsid w:val="763310B8"/>
    <w:rsid w:val="76632A1A"/>
    <w:rsid w:val="766C73FA"/>
    <w:rsid w:val="76AF05FB"/>
    <w:rsid w:val="76F41FDD"/>
    <w:rsid w:val="77228527"/>
    <w:rsid w:val="777B9604"/>
    <w:rsid w:val="77CDA6DB"/>
    <w:rsid w:val="78C8BEB7"/>
    <w:rsid w:val="7969773C"/>
    <w:rsid w:val="798427B6"/>
    <w:rsid w:val="7A4553CA"/>
    <w:rsid w:val="7A55CF77"/>
    <w:rsid w:val="7ADB65CF"/>
    <w:rsid w:val="7ADBDDFD"/>
    <w:rsid w:val="7B1548EC"/>
    <w:rsid w:val="7CED4F56"/>
    <w:rsid w:val="7DDEE863"/>
    <w:rsid w:val="7E257F99"/>
    <w:rsid w:val="7E5A65DF"/>
    <w:rsid w:val="7EA88A3C"/>
    <w:rsid w:val="7EDEC14E"/>
    <w:rsid w:val="7EEDA209"/>
    <w:rsid w:val="7F518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B0C6A"/>
  <w15:docId w15:val="{273058C5-B56E-4B45-80A3-1C7BA9FD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ascii="Arial" w:hAnsi="Arial" w:cs="Times New Roman"/>
      <w:kern w:val="0"/>
      <w:sz w:val="24"/>
      <w:szCs w:val="20"/>
      <w14:ligatures w14:val="none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styleId="Revision">
    <w:name w:val="Revision"/>
    <w:hidden/>
    <w:uiPriority w:val="99"/>
    <w:semiHidden/>
    <w:rsid w:val="00CD3651"/>
    <w:rPr>
      <w:rFonts w:ascii="Arial" w:hAnsi="Arial" w:cs="Times New Roman"/>
      <w:kern w:val="0"/>
      <w:sz w:val="24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D3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365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3651"/>
    <w:rPr>
      <w:rFonts w:ascii="Arial" w:hAnsi="Arial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651"/>
    <w:rPr>
      <w:rFonts w:ascii="Arial" w:hAnsi="Arial" w:cs="Times New Roman"/>
      <w:b/>
      <w:bCs/>
      <w:kern w:val="0"/>
      <w:sz w:val="20"/>
      <w:szCs w:val="20"/>
      <w14:ligatures w14:val="none"/>
    </w:rPr>
  </w:style>
  <w:style w:type="paragraph" w:styleId="ListParagraph">
    <w:name w:val="List Paragraph"/>
    <w:aliases w:val="Dot pt,No Spacing1,List Paragraph Char Char Char,Indicator Text,Numbered Para 1,List Paragraph1,Bullet Points,MAIN CONTENT,List Paragraph12,F5 List Paragraph,OBC Bullet,Colorful List - Accent 11,Normal numbered,List Paragraph11,Bullet 1,L"/>
    <w:basedOn w:val="Normal"/>
    <w:link w:val="ListParagraphChar"/>
    <w:uiPriority w:val="34"/>
    <w:qFormat/>
    <w:rsid w:val="003736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1C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C5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127C9"/>
    <w:rPr>
      <w:color w:val="2B579A"/>
      <w:shd w:val="clear" w:color="auto" w:fill="E1DFDD"/>
    </w:rPr>
  </w:style>
  <w:style w:type="paragraph" w:customStyle="1" w:styleId="pf0">
    <w:name w:val="pf0"/>
    <w:basedOn w:val="Normal"/>
    <w:rsid w:val="001877F5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cf01">
    <w:name w:val="cf01"/>
    <w:basedOn w:val="DefaultParagraphFont"/>
    <w:rsid w:val="001877F5"/>
    <w:rPr>
      <w:rFonts w:ascii="Segoe UI" w:hAnsi="Segoe UI" w:cs="Segoe UI" w:hint="default"/>
      <w:sz w:val="18"/>
      <w:szCs w:val="18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List Paragraph12 Char,F5 List Paragraph Char,OBC Bullet Char,L Char"/>
    <w:link w:val="ListParagraph"/>
    <w:uiPriority w:val="34"/>
    <w:qFormat/>
    <w:locked/>
    <w:rsid w:val="00B71031"/>
    <w:rPr>
      <w:rFonts w:ascii="Arial" w:hAnsi="Arial" w:cs="Times New Roman"/>
      <w:kern w:val="0"/>
      <w:sz w:val="24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5434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05E6E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31965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31965"/>
    <w:rPr>
      <w:rFonts w:ascii="Arial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31965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31965"/>
    <w:rPr>
      <w:rFonts w:ascii="Arial" w:hAnsi="Arial" w:cs="Arial"/>
      <w:vanish/>
      <w:kern w:val="0"/>
      <w:sz w:val="16"/>
      <w:szCs w:val="16"/>
      <w14:ligatures w14:val="none"/>
    </w:rPr>
  </w:style>
  <w:style w:type="character" w:customStyle="1" w:styleId="cs-radio-input-wrapper">
    <w:name w:val="cs-radio-input-wrapper"/>
    <w:basedOn w:val="DefaultParagraphFont"/>
    <w:rsid w:val="00445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hyperlink" Target="mailto:socialresearch@gov.scot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48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hyperlink" Target="https://www.gov.scot/binaries/content/documents/govscot/publications/strategy-plan/2020/02/culture-strategy-scotland/documents/easy-read/easy-read/govscot%3Adocument/easy-read.docx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http://www.gov.scot/privacy/" TargetMode="External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8.jpe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53D26341A57B383EE0540010E0463CCA" version="1.0.0">
  <systemFields>
    <field name="Objective-Id">
      <value order="0">A48273759</value>
    </field>
    <field name="Objective-Title">
      <value order="0">Transitions - Statement of Intent Analysis - Easy Read version 3  - SG Edits - 1 May 2024</value>
    </field>
    <field name="Objective-Description">
      <value order="0"/>
    </field>
    <field name="Objective-CreationStamp">
      <value order="0">2024-05-01T14:42:33Z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2024-05-02T08:59:23Z</value>
    </field>
    <field name="Objective-Owner">
      <value order="0">Lawson, Sarah S (U444458)</value>
    </field>
    <field name="Objective-Path">
      <value order="0">Objective Global Folder:SG File Plan:People, communities and living:Families and children:Care for children:Advice and policy: Care for children:Improving Health and Wellbeing: Supporting Disabled Children and Young People: National Transitions to Adulthood Strategy: 2022-2027</value>
    </field>
    <field name="Objective-Parent">
      <value order="0">Improving Health and Wellbeing: Supporting Disabled Children and Young People: National Transitions to Adulthood Strategy: 2022-2027</value>
    </field>
    <field name="Objective-State">
      <value order="0">Being Edited</value>
    </field>
    <field name="Objective-VersionId">
      <value order="0">vA72570584</value>
    </field>
    <field name="Objective-Version">
      <value order="0">0.3</value>
    </field>
    <field name="Objective-VersionNumber">
      <value order="0">3</value>
    </field>
    <field name="Objective-VersionComment">
      <value order="0"/>
    </field>
    <field name="Objective-FileNumber">
      <value order="0">CASE/607746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1974D5C8A1646A345B90BBAF893F2" ma:contentTypeVersion="10" ma:contentTypeDescription="Create a new document." ma:contentTypeScope="" ma:versionID="64aae0a57db0cd67088bea6d8ea021e0">
  <xsd:schema xmlns:xsd="http://www.w3.org/2001/XMLSchema" xmlns:xs="http://www.w3.org/2001/XMLSchema" xmlns:p="http://schemas.microsoft.com/office/2006/metadata/properties" xmlns:ns2="f2fa5205-147d-4bcc-986c-6148cfbb6dbb" xmlns:ns3="4a27231c-2ac0-4dd2-bc79-95eaa29b7fc0" targetNamespace="http://schemas.microsoft.com/office/2006/metadata/properties" ma:root="true" ma:fieldsID="db950e3457df5278a379ae262ddf59e0" ns2:_="" ns3:_="">
    <xsd:import namespace="f2fa5205-147d-4bcc-986c-6148cfbb6dbb"/>
    <xsd:import namespace="4a27231c-2ac0-4dd2-bc79-95eaa29b7f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a5205-147d-4bcc-986c-6148cfbb6d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7231c-2ac0-4dd2-bc79-95eaa29b7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97577B-1442-494B-A96D-BBDE974699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3.xml><?xml version="1.0" encoding="utf-8"?>
<ds:datastoreItem xmlns:ds="http://schemas.openxmlformats.org/officeDocument/2006/customXml" ds:itemID="{E616438C-491F-486A-8671-5E55966CAE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976920-E55A-4CBF-A850-DEFC168F7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a5205-147d-4bcc-986c-6148cfbb6dbb"/>
    <ds:schemaRef ds:uri="4a27231c-2ac0-4dd2-bc79-95eaa29b7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FDA6179-6AF6-4EEA-9173-E38EA1122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820</Words>
  <Characters>4676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Gray</dc:creator>
  <cp:keywords/>
  <dc:description/>
  <cp:lastModifiedBy>Jen Swan</cp:lastModifiedBy>
  <cp:revision>2</cp:revision>
  <cp:lastPrinted>2024-05-01T14:49:00Z</cp:lastPrinted>
  <dcterms:created xsi:type="dcterms:W3CDTF">2024-07-05T09:14:00Z</dcterms:created>
  <dcterms:modified xsi:type="dcterms:W3CDTF">2024-07-05T09:14:00Z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0x0101006A01974D5C8A1646A345B90BBAF893F2</vt:lpwstr>
  </property>
  <property fmtid="{D5CDD505-2E9C-101B-9397-08002B2CF9AE}" pid="3" name="Objective-Id">
    <vt:lpwstr>A48273759</vt:lpwstr>
  </property>
  <property fmtid="{D5CDD505-2E9C-101B-9397-08002B2CF9AE}" pid="4" name="Objective-Title">
    <vt:lpwstr>Transitions - Statement of Intent Analysis - Easy Read version 3  - SG Edits - 1 May 2024</vt:lpwstr>
  </property>
  <property fmtid="{D5CDD505-2E9C-101B-9397-08002B2CF9AE}" pid="5" name="Objective-Description">
    <vt:lpwstr/>
  </property>
  <property fmtid="{D5CDD505-2E9C-101B-9397-08002B2CF9AE}" pid="6" name="Objective-CreationStamp">
    <vt:filetime>2024-05-01T14:42:33Z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2024-05-02T08:59:23Z</vt:filetime>
  </property>
  <property fmtid="{D5CDD505-2E9C-101B-9397-08002B2CF9AE}" pid="11" name="Objective-Owner">
    <vt:lpwstr>Lawson, Sarah S (U444458)</vt:lpwstr>
  </property>
  <property fmtid="{D5CDD505-2E9C-101B-9397-08002B2CF9AE}" pid="12" name="Objective-Path">
    <vt:lpwstr>Objective Global Folder:SG File Plan:People, communities and living:Families and children:Care for children:Advice and policy: Care for children:Improving Health and Wellbeing: Supporting Disabled Children and Young People: National Transitions to Adulthood Strategy: 2022-2027</vt:lpwstr>
  </property>
  <property fmtid="{D5CDD505-2E9C-101B-9397-08002B2CF9AE}" pid="13" name="Objective-Parent">
    <vt:lpwstr>Improving Health and Wellbeing: Supporting Disabled Children and Young People: National Transitions to Adulthood Strategy: 2022-2027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vA72570584</vt:lpwstr>
  </property>
  <property fmtid="{D5CDD505-2E9C-101B-9397-08002B2CF9AE}" pid="16" name="Objective-Version">
    <vt:lpwstr>0.3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CASE/607746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SG Fileplan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Required Redaction">
    <vt:lpwstr/>
  </property>
  <property fmtid="{D5CDD505-2E9C-101B-9397-08002B2CF9AE}" pid="28" name="Objective-Comment">
    <vt:lpwstr/>
  </property>
</Properties>
</file>