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7E682" w14:textId="59C34B65" w:rsidR="000A2789" w:rsidRPr="0051699B" w:rsidRDefault="000A2789" w:rsidP="000A2789">
      <w:pPr>
        <w:rPr>
          <w:b/>
          <w:bCs/>
          <w:color w:val="008938"/>
          <w:sz w:val="56"/>
          <w:szCs w:val="56"/>
        </w:rPr>
      </w:pPr>
      <w:bookmarkStart w:id="0" w:name="_Toc232761943"/>
      <w:bookmarkStart w:id="1" w:name="_Toc232763013"/>
      <w:bookmarkStart w:id="2" w:name="_Toc232765953"/>
      <w:r w:rsidRPr="0051699B">
        <w:rPr>
          <w:b/>
          <w:bCs/>
          <w:color w:val="008938"/>
          <w:sz w:val="56"/>
          <w:szCs w:val="56"/>
        </w:rPr>
        <w:t>Proposed</w:t>
      </w:r>
      <w:r w:rsidRPr="0051699B" w:rsidDel="00B51D7F">
        <w:rPr>
          <w:b/>
          <w:bCs/>
          <w:color w:val="008938"/>
          <w:sz w:val="56"/>
          <w:szCs w:val="56"/>
          <w:lang w:eastAsia="en-GB"/>
        </w:rPr>
        <w:t xml:space="preserve"> </w:t>
      </w:r>
      <w:r w:rsidRPr="0051699B">
        <w:rPr>
          <w:b/>
          <w:bCs/>
          <w:color w:val="008938"/>
          <w:sz w:val="56"/>
          <w:szCs w:val="56"/>
        </w:rPr>
        <w:t xml:space="preserve">West Coast of Scotland and Clyde </w:t>
      </w:r>
      <w:r w:rsidR="00AA5170">
        <w:rPr>
          <w:b/>
          <w:bCs/>
          <w:color w:val="008938"/>
          <w:sz w:val="56"/>
          <w:szCs w:val="56"/>
        </w:rPr>
        <w:t>H</w:t>
      </w:r>
      <w:r w:rsidRPr="0051699B">
        <w:rPr>
          <w:b/>
          <w:bCs/>
          <w:color w:val="008938"/>
          <w:sz w:val="56"/>
          <w:szCs w:val="56"/>
        </w:rPr>
        <w:t>erring Fisheries Management Plan</w:t>
      </w:r>
      <w:bookmarkEnd w:id="0"/>
      <w:bookmarkEnd w:id="1"/>
      <w:bookmarkEnd w:id="2"/>
    </w:p>
    <w:p w14:paraId="2C62F08E" w14:textId="73668CEB" w:rsidR="000A2789" w:rsidRDefault="00E06C8F" w:rsidP="000A2789">
      <w:pPr>
        <w:rPr>
          <w:b/>
          <w:color w:val="008938"/>
          <w:sz w:val="56"/>
          <w:szCs w:val="56"/>
        </w:rPr>
      </w:pPr>
      <w:r>
        <w:rPr>
          <w:rFonts w:eastAsia="Arial" w:cs="Arial"/>
          <w:noProof/>
          <w:sz w:val="22"/>
          <w:szCs w:val="22"/>
          <w:lang w:val="en-US" w:bidi="en-US"/>
        </w:rPr>
        <mc:AlternateContent>
          <mc:Choice Requires="wpg">
            <w:drawing>
              <wp:anchor distT="0" distB="0" distL="114300" distR="114300" simplePos="0" relativeHeight="251662336" behindDoc="0" locked="0" layoutInCell="1" allowOverlap="1" wp14:anchorId="66A21092" wp14:editId="39682BB3">
                <wp:simplePos x="0" y="0"/>
                <wp:positionH relativeFrom="page">
                  <wp:posOffset>5887593</wp:posOffset>
                </wp:positionH>
                <wp:positionV relativeFrom="page">
                  <wp:posOffset>8911590</wp:posOffset>
                </wp:positionV>
                <wp:extent cx="1036320" cy="655955"/>
                <wp:effectExtent l="0" t="0" r="0" b="0"/>
                <wp:wrapNone/>
                <wp:docPr id="1728004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655955"/>
                          <a:chOff x="9548" y="15089"/>
                          <a:chExt cx="1632" cy="1033"/>
                        </a:xfrm>
                      </wpg:grpSpPr>
                      <pic:pic xmlns:pic="http://schemas.openxmlformats.org/drawingml/2006/picture">
                        <pic:nvPicPr>
                          <pic:cNvPr id="100542894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47" y="15089"/>
                            <a:ext cx="163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39398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47" y="15628"/>
                            <a:ext cx="1393"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CE8DB6" id="Group 1" o:spid="_x0000_s1026" style="position:absolute;margin-left:463.6pt;margin-top:701.7pt;width:81.6pt;height:51.65pt;z-index:251662336;mso-position-horizontal-relative:page;mso-position-vertical-relative:page" coordorigin="9548,15089" coordsize="1632,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547;top:15089;width:1632;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">
                  <v:imagedata r:id="rId15" o:title=""/>
                </v:shape>
                <v:shape id="Picture 4" o:spid="_x0000_s1028" type="#_x0000_t75" style="position:absolute;left:9547;top:15628;width:1393;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">
                  <v:imagedata r:id="rId16" o:title=""/>
                </v:shape>
                <w10:wrap anchorx="page" anchory="page"/>
              </v:group>
            </w:pict>
          </mc:Fallback>
        </mc:AlternateContent>
      </w:r>
      <w:r w:rsidRPr="00021C71">
        <w:rPr>
          <w:rFonts w:eastAsia="Arial" w:cs="Arial"/>
          <w:noProof/>
          <w:sz w:val="22"/>
          <w:szCs w:val="22"/>
          <w:lang w:val="en-US" w:bidi="en-US"/>
          <w14:ligatures w14:val="standardContextual"/>
        </w:rPr>
        <mc:AlternateContent>
          <mc:Choice Requires="wpg">
            <w:drawing>
              <wp:anchor distT="0" distB="0" distL="0" distR="0" simplePos="0" relativeHeight="251661312" behindDoc="1" locked="0" layoutInCell="1" allowOverlap="1" wp14:anchorId="4AB89CED" wp14:editId="75B5F0A2">
                <wp:simplePos x="0" y="0"/>
                <wp:positionH relativeFrom="page">
                  <wp:posOffset>4929378</wp:posOffset>
                </wp:positionH>
                <wp:positionV relativeFrom="paragraph">
                  <wp:posOffset>6866255</wp:posOffset>
                </wp:positionV>
                <wp:extent cx="793115" cy="470535"/>
                <wp:effectExtent l="0" t="0" r="0" b="0"/>
                <wp:wrapTopAndBottom/>
                <wp:docPr id="9201817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115" cy="470535"/>
                          <a:chOff x="8159" y="648"/>
                          <a:chExt cx="1249" cy="741"/>
                        </a:xfrm>
                      </wpg:grpSpPr>
                      <wps:wsp>
                        <wps:cNvPr id="1631211166" name="Freeform 3"/>
                        <wps:cNvSpPr>
                          <a:spLocks/>
                        </wps:cNvSpPr>
                        <wps:spPr bwMode="auto">
                          <a:xfrm>
                            <a:off x="8306" y="647"/>
                            <a:ext cx="949" cy="278"/>
                          </a:xfrm>
                          <a:custGeom>
                            <a:avLst/>
                            <a:gdLst>
                              <a:gd name="T0" fmla="+- 0 9255 8306"/>
                              <a:gd name="T1" fmla="*/ T0 w 949"/>
                              <a:gd name="T2" fmla="+- 0 648 648"/>
                              <a:gd name="T3" fmla="*/ 648 h 278"/>
                              <a:gd name="T4" fmla="+- 0 8306 8306"/>
                              <a:gd name="T5" fmla="*/ T4 w 949"/>
                              <a:gd name="T6" fmla="+- 0 648 648"/>
                              <a:gd name="T7" fmla="*/ 648 h 278"/>
                              <a:gd name="T8" fmla="+- 0 8780 8306"/>
                              <a:gd name="T9" fmla="*/ T8 w 949"/>
                              <a:gd name="T10" fmla="+- 0 925 648"/>
                              <a:gd name="T11" fmla="*/ 925 h 278"/>
                              <a:gd name="T12" fmla="+- 0 9255 8306"/>
                              <a:gd name="T13" fmla="*/ T12 w 949"/>
                              <a:gd name="T14" fmla="+- 0 648 648"/>
                              <a:gd name="T15" fmla="*/ 648 h 278"/>
                            </a:gdLst>
                            <a:ahLst/>
                            <a:cxnLst>
                              <a:cxn ang="0">
                                <a:pos x="T1" y="T3"/>
                              </a:cxn>
                              <a:cxn ang="0">
                                <a:pos x="T5" y="T7"/>
                              </a:cxn>
                              <a:cxn ang="0">
                                <a:pos x="T9" y="T11"/>
                              </a:cxn>
                              <a:cxn ang="0">
                                <a:pos x="T13" y="T15"/>
                              </a:cxn>
                            </a:cxnLst>
                            <a:rect l="0" t="0" r="r" b="b"/>
                            <a:pathLst>
                              <a:path w="949" h="278">
                                <a:moveTo>
                                  <a:pt x="949" y="0"/>
                                </a:moveTo>
                                <a:lnTo>
                                  <a:pt x="0" y="0"/>
                                </a:lnTo>
                                <a:lnTo>
                                  <a:pt x="474" y="277"/>
                                </a:lnTo>
                                <a:lnTo>
                                  <a:pt x="949"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067900" name="Freeform 4"/>
                        <wps:cNvSpPr>
                          <a:spLocks/>
                        </wps:cNvSpPr>
                        <wps:spPr bwMode="auto">
                          <a:xfrm>
                            <a:off x="8306" y="1111"/>
                            <a:ext cx="949" cy="278"/>
                          </a:xfrm>
                          <a:custGeom>
                            <a:avLst/>
                            <a:gdLst>
                              <a:gd name="T0" fmla="+- 0 8780 8306"/>
                              <a:gd name="T1" fmla="*/ T0 w 949"/>
                              <a:gd name="T2" fmla="+- 0 1111 1111"/>
                              <a:gd name="T3" fmla="*/ 1111 h 278"/>
                              <a:gd name="T4" fmla="+- 0 8306 8306"/>
                              <a:gd name="T5" fmla="*/ T4 w 949"/>
                              <a:gd name="T6" fmla="+- 0 1389 1111"/>
                              <a:gd name="T7" fmla="*/ 1389 h 278"/>
                              <a:gd name="T8" fmla="+- 0 9255 8306"/>
                              <a:gd name="T9" fmla="*/ T8 w 949"/>
                              <a:gd name="T10" fmla="+- 0 1389 1111"/>
                              <a:gd name="T11" fmla="*/ 1389 h 278"/>
                              <a:gd name="T12" fmla="+- 0 8780 8306"/>
                              <a:gd name="T13" fmla="*/ T12 w 949"/>
                              <a:gd name="T14" fmla="+- 0 1111 1111"/>
                              <a:gd name="T15" fmla="*/ 1111 h 278"/>
                            </a:gdLst>
                            <a:ahLst/>
                            <a:cxnLst>
                              <a:cxn ang="0">
                                <a:pos x="T1" y="T3"/>
                              </a:cxn>
                              <a:cxn ang="0">
                                <a:pos x="T5" y="T7"/>
                              </a:cxn>
                              <a:cxn ang="0">
                                <a:pos x="T9" y="T11"/>
                              </a:cxn>
                              <a:cxn ang="0">
                                <a:pos x="T13" y="T15"/>
                              </a:cxn>
                            </a:cxnLst>
                            <a:rect l="0" t="0" r="r" b="b"/>
                            <a:pathLst>
                              <a:path w="949" h="278">
                                <a:moveTo>
                                  <a:pt x="474" y="0"/>
                                </a:moveTo>
                                <a:lnTo>
                                  <a:pt x="0" y="278"/>
                                </a:lnTo>
                                <a:lnTo>
                                  <a:pt x="949" y="278"/>
                                </a:lnTo>
                                <a:lnTo>
                                  <a:pt x="474"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53211" name="Freeform 5"/>
                        <wps:cNvSpPr>
                          <a:spLocks/>
                        </wps:cNvSpPr>
                        <wps:spPr bwMode="auto">
                          <a:xfrm>
                            <a:off x="8159" y="731"/>
                            <a:ext cx="472" cy="573"/>
                          </a:xfrm>
                          <a:custGeom>
                            <a:avLst/>
                            <a:gdLst>
                              <a:gd name="T0" fmla="+- 0 8159 8159"/>
                              <a:gd name="T1" fmla="*/ T0 w 472"/>
                              <a:gd name="T2" fmla="+- 0 732 732"/>
                              <a:gd name="T3" fmla="*/ 732 h 573"/>
                              <a:gd name="T4" fmla="+- 0 8159 8159"/>
                              <a:gd name="T5" fmla="*/ T4 w 472"/>
                              <a:gd name="T6" fmla="+- 0 1305 732"/>
                              <a:gd name="T7" fmla="*/ 1305 h 573"/>
                              <a:gd name="T8" fmla="+- 0 8631 8159"/>
                              <a:gd name="T9" fmla="*/ T8 w 472"/>
                              <a:gd name="T10" fmla="+- 0 1018 732"/>
                              <a:gd name="T11" fmla="*/ 1018 h 573"/>
                              <a:gd name="T12" fmla="+- 0 8159 8159"/>
                              <a:gd name="T13" fmla="*/ T12 w 472"/>
                              <a:gd name="T14" fmla="+- 0 732 732"/>
                              <a:gd name="T15" fmla="*/ 732 h 573"/>
                            </a:gdLst>
                            <a:ahLst/>
                            <a:cxnLst>
                              <a:cxn ang="0">
                                <a:pos x="T1" y="T3"/>
                              </a:cxn>
                              <a:cxn ang="0">
                                <a:pos x="T5" y="T7"/>
                              </a:cxn>
                              <a:cxn ang="0">
                                <a:pos x="T9" y="T11"/>
                              </a:cxn>
                              <a:cxn ang="0">
                                <a:pos x="T13" y="T15"/>
                              </a:cxn>
                            </a:cxnLst>
                            <a:rect l="0" t="0" r="r" b="b"/>
                            <a:pathLst>
                              <a:path w="472" h="573">
                                <a:moveTo>
                                  <a:pt x="0" y="0"/>
                                </a:moveTo>
                                <a:lnTo>
                                  <a:pt x="0" y="573"/>
                                </a:lnTo>
                                <a:lnTo>
                                  <a:pt x="472" y="286"/>
                                </a:lnTo>
                                <a:lnTo>
                                  <a:pt x="0"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32475" name="Freeform 6"/>
                        <wps:cNvSpPr>
                          <a:spLocks/>
                        </wps:cNvSpPr>
                        <wps:spPr bwMode="auto">
                          <a:xfrm>
                            <a:off x="8936" y="731"/>
                            <a:ext cx="472" cy="573"/>
                          </a:xfrm>
                          <a:custGeom>
                            <a:avLst/>
                            <a:gdLst>
                              <a:gd name="T0" fmla="+- 0 9408 8937"/>
                              <a:gd name="T1" fmla="*/ T0 w 472"/>
                              <a:gd name="T2" fmla="+- 0 732 732"/>
                              <a:gd name="T3" fmla="*/ 732 h 573"/>
                              <a:gd name="T4" fmla="+- 0 8937 8937"/>
                              <a:gd name="T5" fmla="*/ T4 w 472"/>
                              <a:gd name="T6" fmla="+- 0 1018 732"/>
                              <a:gd name="T7" fmla="*/ 1018 h 573"/>
                              <a:gd name="T8" fmla="+- 0 9408 8937"/>
                              <a:gd name="T9" fmla="*/ T8 w 472"/>
                              <a:gd name="T10" fmla="+- 0 1305 732"/>
                              <a:gd name="T11" fmla="*/ 1305 h 573"/>
                              <a:gd name="T12" fmla="+- 0 9408 8937"/>
                              <a:gd name="T13" fmla="*/ T12 w 472"/>
                              <a:gd name="T14" fmla="+- 0 732 732"/>
                              <a:gd name="T15" fmla="*/ 732 h 573"/>
                            </a:gdLst>
                            <a:ahLst/>
                            <a:cxnLst>
                              <a:cxn ang="0">
                                <a:pos x="T1" y="T3"/>
                              </a:cxn>
                              <a:cxn ang="0">
                                <a:pos x="T5" y="T7"/>
                              </a:cxn>
                              <a:cxn ang="0">
                                <a:pos x="T9" y="T11"/>
                              </a:cxn>
                              <a:cxn ang="0">
                                <a:pos x="T13" y="T15"/>
                              </a:cxn>
                            </a:cxnLst>
                            <a:rect l="0" t="0" r="r" b="b"/>
                            <a:pathLst>
                              <a:path w="472" h="573">
                                <a:moveTo>
                                  <a:pt x="471" y="0"/>
                                </a:moveTo>
                                <a:lnTo>
                                  <a:pt x="0" y="286"/>
                                </a:lnTo>
                                <a:lnTo>
                                  <a:pt x="471" y="573"/>
                                </a:lnTo>
                                <a:lnTo>
                                  <a:pt x="471" y="0"/>
                                </a:lnTo>
                                <a:close/>
                              </a:path>
                            </a:pathLst>
                          </a:custGeom>
                          <a:solidFill>
                            <a:srgbClr val="007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1401B" id="Group 2" o:spid="_x0000_s1026" style="position:absolute;margin-left:388.15pt;margin-top:540.65pt;width:62.45pt;height:37.05pt;z-index:-251655168;mso-wrap-distance-left:0;mso-wrap-distance-right:0;mso-position-horizontal-relative:page" coordorigin="8159,648" coordsize="124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">
                <v:shape id="Freeform 3" o:spid="_x0000_s1027" style="position:absolute;left:8306;top:647;width:949;height:278;visibility:visible;mso-wrap-style:square;v-text-anchor:top" coordsize="9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" path="m949,l,,474,277,949,xe" fillcolor="#0071bb" stroked="f">
                  <v:path arrowok="t" o:connecttype="custom" o:connectlocs="949,648;0,648;474,925;949,648" o:connectangles="0,0,0,0"/>
                </v:shape>
                <v:shape id="Freeform 4" o:spid="_x0000_s1028" style="position:absolute;left:8306;top:1111;width:949;height:278;visibility:visible;mso-wrap-style:square;v-text-anchor:top" coordsize="94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" path="m474,l,278r949,l474,xe" fillcolor="#0071bb" stroked="f">
                  <v:path arrowok="t" o:connecttype="custom" o:connectlocs="474,1111;0,1389;949,1389;474,1111" o:connectangles="0,0,0,0"/>
                </v:shape>
                <v:shape id="Freeform 5" o:spid="_x0000_s1029" style="position:absolute;left:8159;top:731;width:472;height:573;visibility:visible;mso-wrap-style:square;v-text-anchor:top" coordsize="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" path="m,l,573,472,286,,xe" fillcolor="#0071bb" stroked="f">
                  <v:path arrowok="t" o:connecttype="custom" o:connectlocs="0,732;0,1305;472,1018;0,732" o:connectangles="0,0,0,0"/>
                </v:shape>
                <v:shape id="Freeform 6" o:spid="_x0000_s1030" style="position:absolute;left:8936;top:731;width:472;height:573;visibility:visible;mso-wrap-style:square;v-text-anchor:top" coordsize="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" path="m471,l,286,471,573,471,xe" fillcolor="#0071bb" stroked="f">
                  <v:path arrowok="t" o:connecttype="custom" o:connectlocs="471,732;0,1018;471,1305;471,732" o:connectangles="0,0,0,0"/>
                </v:shape>
                <w10:wrap type="topAndBottom" anchorx="page"/>
              </v:group>
            </w:pict>
          </mc:Fallback>
        </mc:AlternateContent>
      </w:r>
      <w:r w:rsidRPr="00021C71">
        <w:rPr>
          <w:rFonts w:eastAsia="Arial" w:cs="Arial"/>
          <w:noProof/>
          <w:sz w:val="22"/>
          <w:szCs w:val="22"/>
          <w:lang w:val="en-US" w:bidi="en-US"/>
        </w:rPr>
        <w:drawing>
          <wp:anchor distT="0" distB="0" distL="0" distR="0" simplePos="0" relativeHeight="251660288" behindDoc="0" locked="0" layoutInCell="1" allowOverlap="1" wp14:anchorId="03759073" wp14:editId="3599A796">
            <wp:simplePos x="0" y="0"/>
            <wp:positionH relativeFrom="page">
              <wp:posOffset>3078734</wp:posOffset>
            </wp:positionH>
            <wp:positionV relativeFrom="paragraph">
              <wp:posOffset>6467348</wp:posOffset>
            </wp:positionV>
            <wp:extent cx="1182370" cy="879475"/>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7" cstate="print"/>
                    <a:stretch>
                      <a:fillRect/>
                    </a:stretch>
                  </pic:blipFill>
                  <pic:spPr>
                    <a:xfrm>
                      <a:off x="0" y="0"/>
                      <a:ext cx="1182370" cy="879475"/>
                    </a:xfrm>
                    <a:prstGeom prst="rect">
                      <a:avLst/>
                    </a:prstGeom>
                  </pic:spPr>
                </pic:pic>
              </a:graphicData>
            </a:graphic>
          </wp:anchor>
        </w:drawing>
      </w:r>
      <w:r w:rsidR="000A2789" w:rsidRPr="00021C71">
        <w:rPr>
          <w:rFonts w:eastAsia="Arial" w:cs="Arial"/>
          <w:noProof/>
          <w:sz w:val="22"/>
          <w:szCs w:val="22"/>
          <w:lang w:val="en-US" w:bidi="en-US"/>
        </w:rPr>
        <w:drawing>
          <wp:anchor distT="0" distB="0" distL="0" distR="0" simplePos="0" relativeHeight="251659264" behindDoc="0" locked="0" layoutInCell="1" allowOverlap="1" wp14:anchorId="59D7A93B" wp14:editId="41842841">
            <wp:simplePos x="0" y="0"/>
            <wp:positionH relativeFrom="page">
              <wp:posOffset>825246</wp:posOffset>
            </wp:positionH>
            <wp:positionV relativeFrom="paragraph">
              <wp:posOffset>6396863</wp:posOffset>
            </wp:positionV>
            <wp:extent cx="1590040" cy="886460"/>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8" cstate="print"/>
                    <a:stretch>
                      <a:fillRect/>
                    </a:stretch>
                  </pic:blipFill>
                  <pic:spPr>
                    <a:xfrm>
                      <a:off x="0" y="0"/>
                      <a:ext cx="1590040" cy="886460"/>
                    </a:xfrm>
                    <a:prstGeom prst="rect">
                      <a:avLst/>
                    </a:prstGeom>
                  </pic:spPr>
                </pic:pic>
              </a:graphicData>
            </a:graphic>
          </wp:anchor>
        </w:drawing>
      </w:r>
      <w:r w:rsidR="000A2789">
        <w:rPr>
          <w:b/>
          <w:color w:val="008938"/>
          <w:sz w:val="56"/>
          <w:szCs w:val="56"/>
        </w:rPr>
        <w:br w:type="page"/>
      </w:r>
    </w:p>
    <w:p w14:paraId="6AB33D91" w14:textId="77777777" w:rsidR="000A2789" w:rsidRPr="00673241" w:rsidRDefault="000A2789" w:rsidP="000A2789">
      <w:pPr>
        <w:rPr>
          <w:b/>
          <w:bCs/>
          <w:color w:val="008938"/>
          <w:sz w:val="44"/>
          <w:szCs w:val="44"/>
        </w:rPr>
      </w:pPr>
      <w:bookmarkStart w:id="3" w:name="_Toc232761859"/>
      <w:bookmarkStart w:id="4" w:name="_Toc232761944"/>
      <w:bookmarkStart w:id="5" w:name="_Toc232763014"/>
      <w:bookmarkStart w:id="6" w:name="_Toc232765954"/>
      <w:r w:rsidRPr="00673241">
        <w:rPr>
          <w:b/>
          <w:bCs/>
          <w:color w:val="008938"/>
          <w:sz w:val="44"/>
          <w:szCs w:val="44"/>
        </w:rPr>
        <w:lastRenderedPageBreak/>
        <w:t>Contents</w:t>
      </w:r>
      <w:bookmarkEnd w:id="3"/>
      <w:bookmarkEnd w:id="4"/>
      <w:bookmarkEnd w:id="5"/>
      <w:bookmarkEnd w:id="6"/>
    </w:p>
    <w:sdt>
      <w:sdtPr>
        <w:rPr>
          <w:b/>
          <w:bCs/>
          <w:iCs/>
        </w:rPr>
        <w:id w:val="1262724719"/>
        <w:docPartObj>
          <w:docPartGallery w:val="Table of Contents"/>
          <w:docPartUnique/>
        </w:docPartObj>
      </w:sdtPr>
      <w:sdtEndPr>
        <w:rPr>
          <w:b w:val="0"/>
          <w:bCs w:val="0"/>
          <w:iCs w:val="0"/>
        </w:rPr>
      </w:sdtEndPr>
      <w:sdtContent>
        <w:p w14:paraId="012C5946" w14:textId="13484094" w:rsidR="00856844" w:rsidRPr="00856844" w:rsidRDefault="000A2789">
          <w:pPr>
            <w:pStyle w:val="TOC1"/>
            <w:tabs>
              <w:tab w:val="right" w:leader="dot" w:pos="9016"/>
            </w:tabs>
            <w:rPr>
              <w:rFonts w:asciiTheme="minorHAnsi" w:eastAsiaTheme="minorEastAsia" w:hAnsiTheme="minorHAnsi" w:cstheme="minorBidi"/>
              <w:noProof/>
              <w:kern w:val="2"/>
              <w:szCs w:val="24"/>
              <w:lang w:eastAsia="en-GB"/>
              <w14:ligatures w14:val="standardContextual"/>
            </w:rPr>
          </w:pPr>
          <w:r w:rsidRPr="00FF2248">
            <w:rPr>
              <w:rFonts w:eastAsiaTheme="minorHAnsi" w:cs="Arial"/>
              <w:b/>
              <w:bCs/>
              <w:iCs/>
              <w:noProof/>
            </w:rPr>
            <w:fldChar w:fldCharType="begin"/>
          </w:r>
          <w:r w:rsidRPr="007A4E8C">
            <w:instrText xml:space="preserve"> TOC \o "1-3" \h \z \u </w:instrText>
          </w:r>
          <w:r w:rsidRPr="00FF2248">
            <w:rPr>
              <w:rFonts w:eastAsiaTheme="minorHAnsi" w:cs="Arial"/>
              <w:b/>
              <w:bCs/>
              <w:iCs/>
              <w:noProof/>
            </w:rPr>
            <w:fldChar w:fldCharType="separate"/>
          </w:r>
          <w:hyperlink w:anchor="_Toc233811113" w:history="1">
            <w:r w:rsidR="00856844" w:rsidRPr="00856844">
              <w:rPr>
                <w:rStyle w:val="Hyperlink"/>
                <w:noProof/>
              </w:rPr>
              <w:t>Executive Summary</w:t>
            </w:r>
            <w:r w:rsidR="00856844" w:rsidRPr="00856844">
              <w:rPr>
                <w:noProof/>
                <w:webHidden/>
              </w:rPr>
              <w:tab/>
            </w:r>
            <w:r w:rsidR="00856844" w:rsidRPr="00856844">
              <w:rPr>
                <w:noProof/>
                <w:webHidden/>
              </w:rPr>
              <w:fldChar w:fldCharType="begin"/>
            </w:r>
            <w:r w:rsidR="00856844" w:rsidRPr="00856844">
              <w:rPr>
                <w:noProof/>
                <w:webHidden/>
              </w:rPr>
              <w:instrText xml:space="preserve"> PAGEREF _Toc233811113 \h </w:instrText>
            </w:r>
            <w:r w:rsidR="00856844" w:rsidRPr="00856844">
              <w:rPr>
                <w:noProof/>
                <w:webHidden/>
              </w:rPr>
            </w:r>
            <w:r w:rsidR="00856844" w:rsidRPr="00856844">
              <w:rPr>
                <w:noProof/>
                <w:webHidden/>
              </w:rPr>
              <w:fldChar w:fldCharType="separate"/>
            </w:r>
            <w:r w:rsidR="00856844" w:rsidRPr="00856844">
              <w:rPr>
                <w:noProof/>
                <w:webHidden/>
              </w:rPr>
              <w:t>4</w:t>
            </w:r>
            <w:r w:rsidR="00856844" w:rsidRPr="00856844">
              <w:rPr>
                <w:noProof/>
                <w:webHidden/>
              </w:rPr>
              <w:fldChar w:fldCharType="end"/>
            </w:r>
          </w:hyperlink>
        </w:p>
        <w:p w14:paraId="1D69744D" w14:textId="60D145CB"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14" w:history="1">
            <w:r w:rsidRPr="00856844">
              <w:rPr>
                <w:rStyle w:val="Hyperlink"/>
                <w:rFonts w:cs="Arial"/>
                <w:noProof/>
              </w:rPr>
              <w:t>Abbreviations</w:t>
            </w:r>
            <w:r w:rsidRPr="00856844">
              <w:rPr>
                <w:noProof/>
                <w:webHidden/>
              </w:rPr>
              <w:tab/>
            </w:r>
            <w:r w:rsidRPr="00856844">
              <w:rPr>
                <w:noProof/>
                <w:webHidden/>
              </w:rPr>
              <w:fldChar w:fldCharType="begin"/>
            </w:r>
            <w:r w:rsidRPr="00856844">
              <w:rPr>
                <w:noProof/>
                <w:webHidden/>
              </w:rPr>
              <w:instrText xml:space="preserve"> PAGEREF _Toc233811114 \h </w:instrText>
            </w:r>
            <w:r w:rsidRPr="00856844">
              <w:rPr>
                <w:noProof/>
                <w:webHidden/>
              </w:rPr>
            </w:r>
            <w:r w:rsidRPr="00856844">
              <w:rPr>
                <w:noProof/>
                <w:webHidden/>
              </w:rPr>
              <w:fldChar w:fldCharType="separate"/>
            </w:r>
            <w:r w:rsidRPr="00856844">
              <w:rPr>
                <w:noProof/>
                <w:webHidden/>
              </w:rPr>
              <w:t>6</w:t>
            </w:r>
            <w:r w:rsidRPr="00856844">
              <w:rPr>
                <w:noProof/>
                <w:webHidden/>
              </w:rPr>
              <w:fldChar w:fldCharType="end"/>
            </w:r>
          </w:hyperlink>
        </w:p>
        <w:p w14:paraId="719F6558" w14:textId="6A615039"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15" w:history="1">
            <w:r w:rsidRPr="00856844">
              <w:rPr>
                <w:rStyle w:val="Hyperlink"/>
                <w:rFonts w:eastAsiaTheme="minorHAnsi" w:cs="Arial"/>
                <w:iCs/>
                <w:noProof/>
              </w:rPr>
              <w:t>What is an FMP?</w:t>
            </w:r>
            <w:r w:rsidRPr="00856844">
              <w:rPr>
                <w:noProof/>
                <w:webHidden/>
              </w:rPr>
              <w:tab/>
            </w:r>
            <w:r w:rsidRPr="00856844">
              <w:rPr>
                <w:noProof/>
                <w:webHidden/>
              </w:rPr>
              <w:fldChar w:fldCharType="begin"/>
            </w:r>
            <w:r w:rsidRPr="00856844">
              <w:rPr>
                <w:noProof/>
                <w:webHidden/>
              </w:rPr>
              <w:instrText xml:space="preserve"> PAGEREF _Toc233811115 \h </w:instrText>
            </w:r>
            <w:r w:rsidRPr="00856844">
              <w:rPr>
                <w:noProof/>
                <w:webHidden/>
              </w:rPr>
            </w:r>
            <w:r w:rsidRPr="00856844">
              <w:rPr>
                <w:noProof/>
                <w:webHidden/>
              </w:rPr>
              <w:fldChar w:fldCharType="separate"/>
            </w:r>
            <w:r w:rsidRPr="00856844">
              <w:rPr>
                <w:noProof/>
                <w:webHidden/>
              </w:rPr>
              <w:t>8</w:t>
            </w:r>
            <w:r w:rsidRPr="00856844">
              <w:rPr>
                <w:noProof/>
                <w:webHidden/>
              </w:rPr>
              <w:fldChar w:fldCharType="end"/>
            </w:r>
          </w:hyperlink>
        </w:p>
        <w:p w14:paraId="0AFFCF3B" w14:textId="322D775F"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16" w:history="1">
            <w:r w:rsidRPr="00856844">
              <w:rPr>
                <w:rStyle w:val="Hyperlink"/>
                <w:rFonts w:eastAsiaTheme="minorHAnsi" w:cs="Arial"/>
                <w:iCs/>
                <w:noProof/>
              </w:rPr>
              <w:t>Stakeholder Engagement</w:t>
            </w:r>
            <w:r w:rsidRPr="00856844">
              <w:rPr>
                <w:noProof/>
                <w:webHidden/>
              </w:rPr>
              <w:tab/>
            </w:r>
            <w:r w:rsidRPr="00856844">
              <w:rPr>
                <w:noProof/>
                <w:webHidden/>
              </w:rPr>
              <w:fldChar w:fldCharType="begin"/>
            </w:r>
            <w:r w:rsidRPr="00856844">
              <w:rPr>
                <w:noProof/>
                <w:webHidden/>
              </w:rPr>
              <w:instrText xml:space="preserve"> PAGEREF _Toc233811116 \h </w:instrText>
            </w:r>
            <w:r w:rsidRPr="00856844">
              <w:rPr>
                <w:noProof/>
                <w:webHidden/>
              </w:rPr>
            </w:r>
            <w:r w:rsidRPr="00856844">
              <w:rPr>
                <w:noProof/>
                <w:webHidden/>
              </w:rPr>
              <w:fldChar w:fldCharType="separate"/>
            </w:r>
            <w:r w:rsidRPr="00856844">
              <w:rPr>
                <w:noProof/>
                <w:webHidden/>
              </w:rPr>
              <w:t>8</w:t>
            </w:r>
            <w:r w:rsidRPr="00856844">
              <w:rPr>
                <w:noProof/>
                <w:webHidden/>
              </w:rPr>
              <w:fldChar w:fldCharType="end"/>
            </w:r>
          </w:hyperlink>
        </w:p>
        <w:p w14:paraId="12BDB5AC" w14:textId="35EE5BF5"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17" w:history="1">
            <w:r w:rsidRPr="00856844">
              <w:rPr>
                <w:rStyle w:val="Hyperlink"/>
                <w:rFonts w:eastAsiaTheme="minorHAnsi" w:cs="Arial"/>
                <w:iCs/>
                <w:noProof/>
              </w:rPr>
              <w:t>Vision</w:t>
            </w:r>
            <w:r w:rsidRPr="00856844">
              <w:rPr>
                <w:noProof/>
                <w:webHidden/>
              </w:rPr>
              <w:tab/>
            </w:r>
            <w:r w:rsidRPr="00856844">
              <w:rPr>
                <w:noProof/>
                <w:webHidden/>
              </w:rPr>
              <w:fldChar w:fldCharType="begin"/>
            </w:r>
            <w:r w:rsidRPr="00856844">
              <w:rPr>
                <w:noProof/>
                <w:webHidden/>
              </w:rPr>
              <w:instrText xml:space="preserve"> PAGEREF _Toc233811117 \h </w:instrText>
            </w:r>
            <w:r w:rsidRPr="00856844">
              <w:rPr>
                <w:noProof/>
                <w:webHidden/>
              </w:rPr>
            </w:r>
            <w:r w:rsidRPr="00856844">
              <w:rPr>
                <w:noProof/>
                <w:webHidden/>
              </w:rPr>
              <w:fldChar w:fldCharType="separate"/>
            </w:r>
            <w:r w:rsidRPr="00856844">
              <w:rPr>
                <w:noProof/>
                <w:webHidden/>
              </w:rPr>
              <w:t>8</w:t>
            </w:r>
            <w:r w:rsidRPr="00856844">
              <w:rPr>
                <w:noProof/>
                <w:webHidden/>
              </w:rPr>
              <w:fldChar w:fldCharType="end"/>
            </w:r>
          </w:hyperlink>
        </w:p>
        <w:p w14:paraId="12EF338C" w14:textId="0E392F44"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18" w:history="1">
            <w:r w:rsidRPr="00856844">
              <w:rPr>
                <w:rStyle w:val="Hyperlink"/>
                <w:rFonts w:cs="Arial"/>
                <w:noProof/>
              </w:rPr>
              <w:t>Policies</w:t>
            </w:r>
            <w:r w:rsidRPr="00856844">
              <w:rPr>
                <w:noProof/>
                <w:webHidden/>
              </w:rPr>
              <w:tab/>
            </w:r>
            <w:r w:rsidRPr="00856844">
              <w:rPr>
                <w:noProof/>
                <w:webHidden/>
              </w:rPr>
              <w:fldChar w:fldCharType="begin"/>
            </w:r>
            <w:r w:rsidRPr="00856844">
              <w:rPr>
                <w:noProof/>
                <w:webHidden/>
              </w:rPr>
              <w:instrText xml:space="preserve"> PAGEREF _Toc233811118 \h </w:instrText>
            </w:r>
            <w:r w:rsidRPr="00856844">
              <w:rPr>
                <w:noProof/>
                <w:webHidden/>
              </w:rPr>
            </w:r>
            <w:r w:rsidRPr="00856844">
              <w:rPr>
                <w:noProof/>
                <w:webHidden/>
              </w:rPr>
              <w:fldChar w:fldCharType="separate"/>
            </w:r>
            <w:r w:rsidRPr="00856844">
              <w:rPr>
                <w:noProof/>
                <w:webHidden/>
              </w:rPr>
              <w:t>9</w:t>
            </w:r>
            <w:r w:rsidRPr="00856844">
              <w:rPr>
                <w:noProof/>
                <w:webHidden/>
              </w:rPr>
              <w:fldChar w:fldCharType="end"/>
            </w:r>
          </w:hyperlink>
        </w:p>
        <w:p w14:paraId="7D992DD7" w14:textId="4A7C80E7"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19" w:history="1">
            <w:r w:rsidRPr="00856844">
              <w:rPr>
                <w:rStyle w:val="Hyperlink"/>
                <w:rFonts w:cs="Arial"/>
                <w:noProof/>
              </w:rPr>
              <w:t>Scope</w:t>
            </w:r>
            <w:r w:rsidRPr="00856844">
              <w:rPr>
                <w:noProof/>
                <w:webHidden/>
              </w:rPr>
              <w:tab/>
            </w:r>
            <w:r w:rsidRPr="00856844">
              <w:rPr>
                <w:noProof/>
                <w:webHidden/>
              </w:rPr>
              <w:fldChar w:fldCharType="begin"/>
            </w:r>
            <w:r w:rsidRPr="00856844">
              <w:rPr>
                <w:noProof/>
                <w:webHidden/>
              </w:rPr>
              <w:instrText xml:space="preserve"> PAGEREF _Toc233811119 \h </w:instrText>
            </w:r>
            <w:r w:rsidRPr="00856844">
              <w:rPr>
                <w:noProof/>
                <w:webHidden/>
              </w:rPr>
            </w:r>
            <w:r w:rsidRPr="00856844">
              <w:rPr>
                <w:noProof/>
                <w:webHidden/>
              </w:rPr>
              <w:fldChar w:fldCharType="separate"/>
            </w:r>
            <w:r w:rsidRPr="00856844">
              <w:rPr>
                <w:noProof/>
                <w:webHidden/>
              </w:rPr>
              <w:t>10</w:t>
            </w:r>
            <w:r w:rsidRPr="00856844">
              <w:rPr>
                <w:noProof/>
                <w:webHidden/>
              </w:rPr>
              <w:fldChar w:fldCharType="end"/>
            </w:r>
          </w:hyperlink>
        </w:p>
        <w:p w14:paraId="788082D8" w14:textId="6CA0672A"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0" w:history="1">
            <w:r w:rsidRPr="00856844">
              <w:rPr>
                <w:rStyle w:val="Hyperlink"/>
                <w:rFonts w:eastAsiaTheme="minorHAnsi" w:cs="Arial"/>
                <w:iCs/>
                <w:noProof/>
              </w:rPr>
              <w:t>Background</w:t>
            </w:r>
            <w:r w:rsidRPr="00856844">
              <w:rPr>
                <w:noProof/>
                <w:webHidden/>
              </w:rPr>
              <w:tab/>
            </w:r>
            <w:r w:rsidRPr="00856844">
              <w:rPr>
                <w:noProof/>
                <w:webHidden/>
              </w:rPr>
              <w:fldChar w:fldCharType="begin"/>
            </w:r>
            <w:r w:rsidRPr="00856844">
              <w:rPr>
                <w:noProof/>
                <w:webHidden/>
              </w:rPr>
              <w:instrText xml:space="preserve"> PAGEREF _Toc233811120 \h </w:instrText>
            </w:r>
            <w:r w:rsidRPr="00856844">
              <w:rPr>
                <w:noProof/>
                <w:webHidden/>
              </w:rPr>
            </w:r>
            <w:r w:rsidRPr="00856844">
              <w:rPr>
                <w:noProof/>
                <w:webHidden/>
              </w:rPr>
              <w:fldChar w:fldCharType="separate"/>
            </w:r>
            <w:r w:rsidRPr="00856844">
              <w:rPr>
                <w:noProof/>
                <w:webHidden/>
              </w:rPr>
              <w:t>11</w:t>
            </w:r>
            <w:r w:rsidRPr="00856844">
              <w:rPr>
                <w:noProof/>
                <w:webHidden/>
              </w:rPr>
              <w:fldChar w:fldCharType="end"/>
            </w:r>
          </w:hyperlink>
        </w:p>
        <w:p w14:paraId="75288E7A" w14:textId="5B3935E4"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1" w:history="1">
            <w:r w:rsidRPr="00856844">
              <w:rPr>
                <w:rStyle w:val="Hyperlink"/>
                <w:rFonts w:cs="Arial"/>
                <w:noProof/>
              </w:rPr>
              <w:t>Stock</w:t>
            </w:r>
            <w:r w:rsidRPr="00856844">
              <w:rPr>
                <w:noProof/>
                <w:webHidden/>
              </w:rPr>
              <w:tab/>
            </w:r>
            <w:r w:rsidRPr="00856844">
              <w:rPr>
                <w:noProof/>
                <w:webHidden/>
              </w:rPr>
              <w:fldChar w:fldCharType="begin"/>
            </w:r>
            <w:r w:rsidRPr="00856844">
              <w:rPr>
                <w:noProof/>
                <w:webHidden/>
              </w:rPr>
              <w:instrText xml:space="preserve"> PAGEREF _Toc233811121 \h </w:instrText>
            </w:r>
            <w:r w:rsidRPr="00856844">
              <w:rPr>
                <w:noProof/>
                <w:webHidden/>
              </w:rPr>
            </w:r>
            <w:r w:rsidRPr="00856844">
              <w:rPr>
                <w:noProof/>
                <w:webHidden/>
              </w:rPr>
              <w:fldChar w:fldCharType="separate"/>
            </w:r>
            <w:r w:rsidRPr="00856844">
              <w:rPr>
                <w:noProof/>
                <w:webHidden/>
              </w:rPr>
              <w:t>11</w:t>
            </w:r>
            <w:r w:rsidRPr="00856844">
              <w:rPr>
                <w:noProof/>
                <w:webHidden/>
              </w:rPr>
              <w:fldChar w:fldCharType="end"/>
            </w:r>
          </w:hyperlink>
        </w:p>
        <w:p w14:paraId="2FEEE1D2" w14:textId="5FC7014C"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2" w:history="1">
            <w:r w:rsidRPr="00856844">
              <w:rPr>
                <w:rStyle w:val="Hyperlink"/>
                <w:rFonts w:eastAsiaTheme="minorHAnsi" w:cs="Arial"/>
                <w:iCs/>
                <w:noProof/>
              </w:rPr>
              <w:t>Location</w:t>
            </w:r>
            <w:r w:rsidRPr="00856844">
              <w:rPr>
                <w:noProof/>
                <w:webHidden/>
              </w:rPr>
              <w:tab/>
            </w:r>
            <w:r w:rsidRPr="00856844">
              <w:rPr>
                <w:noProof/>
                <w:webHidden/>
              </w:rPr>
              <w:fldChar w:fldCharType="begin"/>
            </w:r>
            <w:r w:rsidRPr="00856844">
              <w:rPr>
                <w:noProof/>
                <w:webHidden/>
              </w:rPr>
              <w:instrText xml:space="preserve"> PAGEREF _Toc233811122 \h </w:instrText>
            </w:r>
            <w:r w:rsidRPr="00856844">
              <w:rPr>
                <w:noProof/>
                <w:webHidden/>
              </w:rPr>
            </w:r>
            <w:r w:rsidRPr="00856844">
              <w:rPr>
                <w:noProof/>
                <w:webHidden/>
              </w:rPr>
              <w:fldChar w:fldCharType="separate"/>
            </w:r>
            <w:r w:rsidRPr="00856844">
              <w:rPr>
                <w:noProof/>
                <w:webHidden/>
              </w:rPr>
              <w:t>12</w:t>
            </w:r>
            <w:r w:rsidRPr="00856844">
              <w:rPr>
                <w:noProof/>
                <w:webHidden/>
              </w:rPr>
              <w:fldChar w:fldCharType="end"/>
            </w:r>
          </w:hyperlink>
        </w:p>
        <w:p w14:paraId="7A5A06BC" w14:textId="6AEB5474"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3" w:history="1">
            <w:r w:rsidRPr="00856844">
              <w:rPr>
                <w:rStyle w:val="Hyperlink"/>
                <w:rFonts w:eastAsiaTheme="minorHAnsi" w:cs="Arial"/>
                <w:iCs/>
                <w:noProof/>
              </w:rPr>
              <w:t>Fishery</w:t>
            </w:r>
            <w:r w:rsidRPr="00856844">
              <w:rPr>
                <w:noProof/>
                <w:webHidden/>
              </w:rPr>
              <w:tab/>
            </w:r>
            <w:r w:rsidRPr="00856844">
              <w:rPr>
                <w:noProof/>
                <w:webHidden/>
              </w:rPr>
              <w:fldChar w:fldCharType="begin"/>
            </w:r>
            <w:r w:rsidRPr="00856844">
              <w:rPr>
                <w:noProof/>
                <w:webHidden/>
              </w:rPr>
              <w:instrText xml:space="preserve"> PAGEREF _Toc233811123 \h </w:instrText>
            </w:r>
            <w:r w:rsidRPr="00856844">
              <w:rPr>
                <w:noProof/>
                <w:webHidden/>
              </w:rPr>
            </w:r>
            <w:r w:rsidRPr="00856844">
              <w:rPr>
                <w:noProof/>
                <w:webHidden/>
              </w:rPr>
              <w:fldChar w:fldCharType="separate"/>
            </w:r>
            <w:r w:rsidRPr="00856844">
              <w:rPr>
                <w:noProof/>
                <w:webHidden/>
              </w:rPr>
              <w:t>15</w:t>
            </w:r>
            <w:r w:rsidRPr="00856844">
              <w:rPr>
                <w:noProof/>
                <w:webHidden/>
              </w:rPr>
              <w:fldChar w:fldCharType="end"/>
            </w:r>
          </w:hyperlink>
        </w:p>
        <w:p w14:paraId="6AC14524" w14:textId="52A99907"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4" w:history="1">
            <w:r w:rsidRPr="00856844">
              <w:rPr>
                <w:rStyle w:val="Hyperlink"/>
                <w:rFonts w:eastAsiaTheme="minorHAnsi" w:cs="Arial"/>
                <w:iCs/>
                <w:noProof/>
              </w:rPr>
              <w:t>Stock Assessment and MSY</w:t>
            </w:r>
            <w:r w:rsidRPr="00856844">
              <w:rPr>
                <w:noProof/>
                <w:webHidden/>
              </w:rPr>
              <w:tab/>
            </w:r>
            <w:r w:rsidRPr="00856844">
              <w:rPr>
                <w:noProof/>
                <w:webHidden/>
              </w:rPr>
              <w:fldChar w:fldCharType="begin"/>
            </w:r>
            <w:r w:rsidRPr="00856844">
              <w:rPr>
                <w:noProof/>
                <w:webHidden/>
              </w:rPr>
              <w:instrText xml:space="preserve"> PAGEREF _Toc233811124 \h </w:instrText>
            </w:r>
            <w:r w:rsidRPr="00856844">
              <w:rPr>
                <w:noProof/>
                <w:webHidden/>
              </w:rPr>
            </w:r>
            <w:r w:rsidRPr="00856844">
              <w:rPr>
                <w:noProof/>
                <w:webHidden/>
              </w:rPr>
              <w:fldChar w:fldCharType="separate"/>
            </w:r>
            <w:r w:rsidRPr="00856844">
              <w:rPr>
                <w:noProof/>
                <w:webHidden/>
              </w:rPr>
              <w:t>16</w:t>
            </w:r>
            <w:r w:rsidRPr="00856844">
              <w:rPr>
                <w:noProof/>
                <w:webHidden/>
              </w:rPr>
              <w:fldChar w:fldCharType="end"/>
            </w:r>
          </w:hyperlink>
        </w:p>
        <w:p w14:paraId="1386772F" w14:textId="42DD569C"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5" w:history="1">
            <w:r w:rsidRPr="00856844">
              <w:rPr>
                <w:rStyle w:val="Hyperlink"/>
                <w:rFonts w:eastAsiaTheme="minorHAnsi" w:cs="Arial"/>
                <w:iCs/>
                <w:noProof/>
              </w:rPr>
              <w:t>Scientific evidence</w:t>
            </w:r>
            <w:r w:rsidRPr="00856844">
              <w:rPr>
                <w:noProof/>
                <w:webHidden/>
              </w:rPr>
              <w:tab/>
            </w:r>
            <w:r w:rsidRPr="00856844">
              <w:rPr>
                <w:noProof/>
                <w:webHidden/>
              </w:rPr>
              <w:fldChar w:fldCharType="begin"/>
            </w:r>
            <w:r w:rsidRPr="00856844">
              <w:rPr>
                <w:noProof/>
                <w:webHidden/>
              </w:rPr>
              <w:instrText xml:space="preserve"> PAGEREF _Toc233811125 \h </w:instrText>
            </w:r>
            <w:r w:rsidRPr="00856844">
              <w:rPr>
                <w:noProof/>
                <w:webHidden/>
              </w:rPr>
            </w:r>
            <w:r w:rsidRPr="00856844">
              <w:rPr>
                <w:noProof/>
                <w:webHidden/>
              </w:rPr>
              <w:fldChar w:fldCharType="separate"/>
            </w:r>
            <w:r w:rsidRPr="00856844">
              <w:rPr>
                <w:noProof/>
                <w:webHidden/>
              </w:rPr>
              <w:t>16</w:t>
            </w:r>
            <w:r w:rsidRPr="00856844">
              <w:rPr>
                <w:noProof/>
                <w:webHidden/>
              </w:rPr>
              <w:fldChar w:fldCharType="end"/>
            </w:r>
          </w:hyperlink>
        </w:p>
        <w:p w14:paraId="2896F847" w14:textId="6B9EDA94"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6" w:history="1">
            <w:r w:rsidRPr="00856844">
              <w:rPr>
                <w:rStyle w:val="Hyperlink"/>
                <w:rFonts w:eastAsiaTheme="minorHAnsi" w:cs="Arial"/>
                <w:iCs/>
                <w:noProof/>
              </w:rPr>
              <w:t>Assessment of evidence</w:t>
            </w:r>
            <w:r w:rsidRPr="00856844">
              <w:rPr>
                <w:noProof/>
                <w:webHidden/>
              </w:rPr>
              <w:tab/>
            </w:r>
            <w:r w:rsidRPr="00856844">
              <w:rPr>
                <w:noProof/>
                <w:webHidden/>
              </w:rPr>
              <w:fldChar w:fldCharType="begin"/>
            </w:r>
            <w:r w:rsidRPr="00856844">
              <w:rPr>
                <w:noProof/>
                <w:webHidden/>
              </w:rPr>
              <w:instrText xml:space="preserve"> PAGEREF _Toc233811126 \h </w:instrText>
            </w:r>
            <w:r w:rsidRPr="00856844">
              <w:rPr>
                <w:noProof/>
                <w:webHidden/>
              </w:rPr>
            </w:r>
            <w:r w:rsidRPr="00856844">
              <w:rPr>
                <w:noProof/>
                <w:webHidden/>
              </w:rPr>
              <w:fldChar w:fldCharType="separate"/>
            </w:r>
            <w:r w:rsidRPr="00856844">
              <w:rPr>
                <w:noProof/>
                <w:webHidden/>
              </w:rPr>
              <w:t>17</w:t>
            </w:r>
            <w:r w:rsidRPr="00856844">
              <w:rPr>
                <w:noProof/>
                <w:webHidden/>
              </w:rPr>
              <w:fldChar w:fldCharType="end"/>
            </w:r>
          </w:hyperlink>
        </w:p>
        <w:p w14:paraId="42BF8A18" w14:textId="17535878"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7" w:history="1">
            <w:r w:rsidRPr="00856844">
              <w:rPr>
                <w:rStyle w:val="Hyperlink"/>
                <w:rFonts w:eastAsiaTheme="minorHAnsi" w:cs="Arial"/>
                <w:iCs/>
                <w:noProof/>
              </w:rPr>
              <w:t>Fisheries management</w:t>
            </w:r>
            <w:r w:rsidRPr="00856844">
              <w:rPr>
                <w:noProof/>
                <w:webHidden/>
              </w:rPr>
              <w:tab/>
            </w:r>
            <w:r w:rsidRPr="00856844">
              <w:rPr>
                <w:noProof/>
                <w:webHidden/>
              </w:rPr>
              <w:fldChar w:fldCharType="begin"/>
            </w:r>
            <w:r w:rsidRPr="00856844">
              <w:rPr>
                <w:noProof/>
                <w:webHidden/>
              </w:rPr>
              <w:instrText xml:space="preserve"> PAGEREF _Toc233811127 \h </w:instrText>
            </w:r>
            <w:r w:rsidRPr="00856844">
              <w:rPr>
                <w:noProof/>
                <w:webHidden/>
              </w:rPr>
            </w:r>
            <w:r w:rsidRPr="00856844">
              <w:rPr>
                <w:noProof/>
                <w:webHidden/>
              </w:rPr>
              <w:fldChar w:fldCharType="separate"/>
            </w:r>
            <w:r w:rsidRPr="00856844">
              <w:rPr>
                <w:noProof/>
                <w:webHidden/>
              </w:rPr>
              <w:t>18</w:t>
            </w:r>
            <w:r w:rsidRPr="00856844">
              <w:rPr>
                <w:noProof/>
                <w:webHidden/>
              </w:rPr>
              <w:fldChar w:fldCharType="end"/>
            </w:r>
          </w:hyperlink>
        </w:p>
        <w:p w14:paraId="49218D70" w14:textId="047A4500"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8" w:history="1">
            <w:r w:rsidRPr="00856844">
              <w:rPr>
                <w:rStyle w:val="Hyperlink"/>
                <w:rFonts w:eastAsiaTheme="minorHAnsi" w:cs="Arial"/>
                <w:iCs/>
                <w:noProof/>
              </w:rPr>
              <w:t>Management strategy for WoS and Clyde herring</w:t>
            </w:r>
            <w:r w:rsidRPr="00856844">
              <w:rPr>
                <w:noProof/>
                <w:webHidden/>
              </w:rPr>
              <w:tab/>
            </w:r>
            <w:r w:rsidRPr="00856844">
              <w:rPr>
                <w:noProof/>
                <w:webHidden/>
              </w:rPr>
              <w:fldChar w:fldCharType="begin"/>
            </w:r>
            <w:r w:rsidRPr="00856844">
              <w:rPr>
                <w:noProof/>
                <w:webHidden/>
              </w:rPr>
              <w:instrText xml:space="preserve"> PAGEREF _Toc233811128 \h </w:instrText>
            </w:r>
            <w:r w:rsidRPr="00856844">
              <w:rPr>
                <w:noProof/>
                <w:webHidden/>
              </w:rPr>
            </w:r>
            <w:r w:rsidRPr="00856844">
              <w:rPr>
                <w:noProof/>
                <w:webHidden/>
              </w:rPr>
              <w:fldChar w:fldCharType="separate"/>
            </w:r>
            <w:r w:rsidRPr="00856844">
              <w:rPr>
                <w:noProof/>
                <w:webHidden/>
              </w:rPr>
              <w:t>18</w:t>
            </w:r>
            <w:r w:rsidRPr="00856844">
              <w:rPr>
                <w:noProof/>
                <w:webHidden/>
              </w:rPr>
              <w:fldChar w:fldCharType="end"/>
            </w:r>
          </w:hyperlink>
        </w:p>
        <w:p w14:paraId="273BEFE9" w14:textId="12652ED8"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29" w:history="1">
            <w:r w:rsidRPr="00856844">
              <w:rPr>
                <w:rStyle w:val="Hyperlink"/>
                <w:rFonts w:eastAsiaTheme="minorHAnsi" w:cs="Arial"/>
                <w:iCs/>
                <w:noProof/>
              </w:rPr>
              <w:t>Current technical measures</w:t>
            </w:r>
            <w:r w:rsidRPr="00856844">
              <w:rPr>
                <w:noProof/>
                <w:webHidden/>
              </w:rPr>
              <w:tab/>
            </w:r>
            <w:r w:rsidRPr="00856844">
              <w:rPr>
                <w:noProof/>
                <w:webHidden/>
              </w:rPr>
              <w:fldChar w:fldCharType="begin"/>
            </w:r>
            <w:r w:rsidRPr="00856844">
              <w:rPr>
                <w:noProof/>
                <w:webHidden/>
              </w:rPr>
              <w:instrText xml:space="preserve"> PAGEREF _Toc233811129 \h </w:instrText>
            </w:r>
            <w:r w:rsidRPr="00856844">
              <w:rPr>
                <w:noProof/>
                <w:webHidden/>
              </w:rPr>
            </w:r>
            <w:r w:rsidRPr="00856844">
              <w:rPr>
                <w:noProof/>
                <w:webHidden/>
              </w:rPr>
              <w:fldChar w:fldCharType="separate"/>
            </w:r>
            <w:r w:rsidRPr="00856844">
              <w:rPr>
                <w:noProof/>
                <w:webHidden/>
              </w:rPr>
              <w:t>19</w:t>
            </w:r>
            <w:r w:rsidRPr="00856844">
              <w:rPr>
                <w:noProof/>
                <w:webHidden/>
              </w:rPr>
              <w:fldChar w:fldCharType="end"/>
            </w:r>
          </w:hyperlink>
        </w:p>
        <w:p w14:paraId="416F788A" w14:textId="230FCE7B"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0" w:history="1">
            <w:r w:rsidRPr="00856844">
              <w:rPr>
                <w:rStyle w:val="Hyperlink"/>
                <w:rFonts w:eastAsiaTheme="minorHAnsi" w:cs="Arial"/>
                <w:iCs/>
                <w:noProof/>
              </w:rPr>
              <w:t>Additional stock specific management measures</w:t>
            </w:r>
            <w:r w:rsidRPr="00856844">
              <w:rPr>
                <w:noProof/>
                <w:webHidden/>
              </w:rPr>
              <w:tab/>
            </w:r>
            <w:r w:rsidRPr="00856844">
              <w:rPr>
                <w:noProof/>
                <w:webHidden/>
              </w:rPr>
              <w:fldChar w:fldCharType="begin"/>
            </w:r>
            <w:r w:rsidRPr="00856844">
              <w:rPr>
                <w:noProof/>
                <w:webHidden/>
              </w:rPr>
              <w:instrText xml:space="preserve"> PAGEREF _Toc233811130 \h </w:instrText>
            </w:r>
            <w:r w:rsidRPr="00856844">
              <w:rPr>
                <w:noProof/>
                <w:webHidden/>
              </w:rPr>
            </w:r>
            <w:r w:rsidRPr="00856844">
              <w:rPr>
                <w:noProof/>
                <w:webHidden/>
              </w:rPr>
              <w:fldChar w:fldCharType="separate"/>
            </w:r>
            <w:r w:rsidRPr="00856844">
              <w:rPr>
                <w:noProof/>
                <w:webHidden/>
              </w:rPr>
              <w:t>20</w:t>
            </w:r>
            <w:r w:rsidRPr="00856844">
              <w:rPr>
                <w:noProof/>
                <w:webHidden/>
              </w:rPr>
              <w:fldChar w:fldCharType="end"/>
            </w:r>
          </w:hyperlink>
        </w:p>
        <w:p w14:paraId="6C701721" w14:textId="7E620FB6"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1" w:history="1">
            <w:r w:rsidRPr="00856844">
              <w:rPr>
                <w:rStyle w:val="Hyperlink"/>
                <w:rFonts w:eastAsiaTheme="minorHAnsi" w:cs="Arial"/>
                <w:iCs/>
                <w:noProof/>
              </w:rPr>
              <w:t>Current monitoring and enforcement</w:t>
            </w:r>
            <w:r w:rsidRPr="00856844">
              <w:rPr>
                <w:noProof/>
                <w:webHidden/>
              </w:rPr>
              <w:tab/>
            </w:r>
            <w:r w:rsidRPr="00856844">
              <w:rPr>
                <w:noProof/>
                <w:webHidden/>
              </w:rPr>
              <w:fldChar w:fldCharType="begin"/>
            </w:r>
            <w:r w:rsidRPr="00856844">
              <w:rPr>
                <w:noProof/>
                <w:webHidden/>
              </w:rPr>
              <w:instrText xml:space="preserve"> PAGEREF _Toc233811131 \h </w:instrText>
            </w:r>
            <w:r w:rsidRPr="00856844">
              <w:rPr>
                <w:noProof/>
                <w:webHidden/>
              </w:rPr>
            </w:r>
            <w:r w:rsidRPr="00856844">
              <w:rPr>
                <w:noProof/>
                <w:webHidden/>
              </w:rPr>
              <w:fldChar w:fldCharType="separate"/>
            </w:r>
            <w:r w:rsidRPr="00856844">
              <w:rPr>
                <w:noProof/>
                <w:webHidden/>
              </w:rPr>
              <w:t>20</w:t>
            </w:r>
            <w:r w:rsidRPr="00856844">
              <w:rPr>
                <w:noProof/>
                <w:webHidden/>
              </w:rPr>
              <w:fldChar w:fldCharType="end"/>
            </w:r>
          </w:hyperlink>
        </w:p>
        <w:p w14:paraId="23343464" w14:textId="42ED5F05"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2" w:history="1">
            <w:r w:rsidRPr="00856844">
              <w:rPr>
                <w:rStyle w:val="Hyperlink"/>
                <w:rFonts w:eastAsiaTheme="minorHAnsi" w:cs="Arial"/>
                <w:iCs/>
                <w:noProof/>
              </w:rPr>
              <w:t>Environmental considerations</w:t>
            </w:r>
            <w:r w:rsidRPr="00856844">
              <w:rPr>
                <w:noProof/>
                <w:webHidden/>
              </w:rPr>
              <w:tab/>
            </w:r>
            <w:r w:rsidRPr="00856844">
              <w:rPr>
                <w:noProof/>
                <w:webHidden/>
              </w:rPr>
              <w:fldChar w:fldCharType="begin"/>
            </w:r>
            <w:r w:rsidRPr="00856844">
              <w:rPr>
                <w:noProof/>
                <w:webHidden/>
              </w:rPr>
              <w:instrText xml:space="preserve"> PAGEREF _Toc233811132 \h </w:instrText>
            </w:r>
            <w:r w:rsidRPr="00856844">
              <w:rPr>
                <w:noProof/>
                <w:webHidden/>
              </w:rPr>
            </w:r>
            <w:r w:rsidRPr="00856844">
              <w:rPr>
                <w:noProof/>
                <w:webHidden/>
              </w:rPr>
              <w:fldChar w:fldCharType="separate"/>
            </w:r>
            <w:r w:rsidRPr="00856844">
              <w:rPr>
                <w:noProof/>
                <w:webHidden/>
              </w:rPr>
              <w:t>21</w:t>
            </w:r>
            <w:r w:rsidRPr="00856844">
              <w:rPr>
                <w:noProof/>
                <w:webHidden/>
              </w:rPr>
              <w:fldChar w:fldCharType="end"/>
            </w:r>
          </w:hyperlink>
        </w:p>
        <w:p w14:paraId="24CAAD48" w14:textId="21773D62"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3" w:history="1">
            <w:r w:rsidRPr="00856844">
              <w:rPr>
                <w:rStyle w:val="Hyperlink"/>
                <w:rFonts w:eastAsiaTheme="minorHAnsi" w:cs="Arial"/>
                <w:iCs/>
                <w:noProof/>
              </w:rPr>
              <w:t>Conservation advice</w:t>
            </w:r>
            <w:r w:rsidRPr="00856844">
              <w:rPr>
                <w:noProof/>
                <w:webHidden/>
              </w:rPr>
              <w:tab/>
            </w:r>
            <w:r w:rsidRPr="00856844">
              <w:rPr>
                <w:noProof/>
                <w:webHidden/>
              </w:rPr>
              <w:fldChar w:fldCharType="begin"/>
            </w:r>
            <w:r w:rsidRPr="00856844">
              <w:rPr>
                <w:noProof/>
                <w:webHidden/>
              </w:rPr>
              <w:instrText xml:space="preserve"> PAGEREF _Toc233811133 \h </w:instrText>
            </w:r>
            <w:r w:rsidRPr="00856844">
              <w:rPr>
                <w:noProof/>
                <w:webHidden/>
              </w:rPr>
            </w:r>
            <w:r w:rsidRPr="00856844">
              <w:rPr>
                <w:noProof/>
                <w:webHidden/>
              </w:rPr>
              <w:fldChar w:fldCharType="separate"/>
            </w:r>
            <w:r w:rsidRPr="00856844">
              <w:rPr>
                <w:noProof/>
                <w:webHidden/>
              </w:rPr>
              <w:t>21</w:t>
            </w:r>
            <w:r w:rsidRPr="00856844">
              <w:rPr>
                <w:noProof/>
                <w:webHidden/>
              </w:rPr>
              <w:fldChar w:fldCharType="end"/>
            </w:r>
          </w:hyperlink>
        </w:p>
        <w:p w14:paraId="0E666B8A" w14:textId="5BAC4FC4"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4" w:history="1">
            <w:r w:rsidRPr="00856844">
              <w:rPr>
                <w:rStyle w:val="Hyperlink"/>
                <w:rFonts w:eastAsiaTheme="minorHAnsi" w:cs="Arial"/>
                <w:iCs/>
                <w:noProof/>
              </w:rPr>
              <w:t>Climate Change</w:t>
            </w:r>
            <w:r w:rsidRPr="00856844">
              <w:rPr>
                <w:noProof/>
                <w:webHidden/>
              </w:rPr>
              <w:tab/>
            </w:r>
            <w:r w:rsidRPr="00856844">
              <w:rPr>
                <w:noProof/>
                <w:webHidden/>
              </w:rPr>
              <w:fldChar w:fldCharType="begin"/>
            </w:r>
            <w:r w:rsidRPr="00856844">
              <w:rPr>
                <w:noProof/>
                <w:webHidden/>
              </w:rPr>
              <w:instrText xml:space="preserve"> PAGEREF _Toc233811134 \h </w:instrText>
            </w:r>
            <w:r w:rsidRPr="00856844">
              <w:rPr>
                <w:noProof/>
                <w:webHidden/>
              </w:rPr>
            </w:r>
            <w:r w:rsidRPr="00856844">
              <w:rPr>
                <w:noProof/>
                <w:webHidden/>
              </w:rPr>
              <w:fldChar w:fldCharType="separate"/>
            </w:r>
            <w:r w:rsidRPr="00856844">
              <w:rPr>
                <w:noProof/>
                <w:webHidden/>
              </w:rPr>
              <w:t>26</w:t>
            </w:r>
            <w:r w:rsidRPr="00856844">
              <w:rPr>
                <w:noProof/>
                <w:webHidden/>
              </w:rPr>
              <w:fldChar w:fldCharType="end"/>
            </w:r>
          </w:hyperlink>
        </w:p>
        <w:p w14:paraId="0A385272" w14:textId="6080A7C5"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5" w:history="1">
            <w:r w:rsidRPr="00856844">
              <w:rPr>
                <w:rStyle w:val="Hyperlink"/>
                <w:rFonts w:eastAsiaTheme="minorHAnsi" w:cs="Arial"/>
                <w:iCs/>
                <w:noProof/>
              </w:rPr>
              <w:t>FMP policies</w:t>
            </w:r>
            <w:r w:rsidRPr="00856844">
              <w:rPr>
                <w:noProof/>
                <w:webHidden/>
              </w:rPr>
              <w:tab/>
            </w:r>
            <w:r w:rsidRPr="00856844">
              <w:rPr>
                <w:noProof/>
                <w:webHidden/>
              </w:rPr>
              <w:fldChar w:fldCharType="begin"/>
            </w:r>
            <w:r w:rsidRPr="00856844">
              <w:rPr>
                <w:noProof/>
                <w:webHidden/>
              </w:rPr>
              <w:instrText xml:space="preserve"> PAGEREF _Toc233811135 \h </w:instrText>
            </w:r>
            <w:r w:rsidRPr="00856844">
              <w:rPr>
                <w:noProof/>
                <w:webHidden/>
              </w:rPr>
            </w:r>
            <w:r w:rsidRPr="00856844">
              <w:rPr>
                <w:noProof/>
                <w:webHidden/>
              </w:rPr>
              <w:fldChar w:fldCharType="separate"/>
            </w:r>
            <w:r w:rsidRPr="00856844">
              <w:rPr>
                <w:noProof/>
                <w:webHidden/>
              </w:rPr>
              <w:t>31</w:t>
            </w:r>
            <w:r w:rsidRPr="00856844">
              <w:rPr>
                <w:noProof/>
                <w:webHidden/>
              </w:rPr>
              <w:fldChar w:fldCharType="end"/>
            </w:r>
          </w:hyperlink>
        </w:p>
        <w:p w14:paraId="2DBF9391" w14:textId="1D8A0237"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6" w:history="1">
            <w:r w:rsidRPr="00856844">
              <w:rPr>
                <w:rStyle w:val="Hyperlink"/>
                <w:noProof/>
              </w:rPr>
              <w:t xml:space="preserve">Policy 1: Continue to manage the </w:t>
            </w:r>
            <w:r w:rsidRPr="00856844">
              <w:rPr>
                <w:rStyle w:val="Hyperlink"/>
                <w:rFonts w:cs="Arial"/>
                <w:iCs/>
                <w:noProof/>
              </w:rPr>
              <w:t>WoS and Clyde herring stocks</w:t>
            </w:r>
            <w:r w:rsidRPr="00856844">
              <w:rPr>
                <w:rStyle w:val="Hyperlink"/>
                <w:noProof/>
              </w:rPr>
              <w:t xml:space="preserve"> using existing tools to maintain stock levels</w:t>
            </w:r>
            <w:r w:rsidRPr="00856844">
              <w:rPr>
                <w:noProof/>
                <w:webHidden/>
              </w:rPr>
              <w:tab/>
            </w:r>
            <w:r w:rsidRPr="00856844">
              <w:rPr>
                <w:noProof/>
                <w:webHidden/>
              </w:rPr>
              <w:fldChar w:fldCharType="begin"/>
            </w:r>
            <w:r w:rsidRPr="00856844">
              <w:rPr>
                <w:noProof/>
                <w:webHidden/>
              </w:rPr>
              <w:instrText xml:space="preserve"> PAGEREF _Toc233811136 \h </w:instrText>
            </w:r>
            <w:r w:rsidRPr="00856844">
              <w:rPr>
                <w:noProof/>
                <w:webHidden/>
              </w:rPr>
            </w:r>
            <w:r w:rsidRPr="00856844">
              <w:rPr>
                <w:noProof/>
                <w:webHidden/>
              </w:rPr>
              <w:fldChar w:fldCharType="separate"/>
            </w:r>
            <w:r w:rsidRPr="00856844">
              <w:rPr>
                <w:noProof/>
                <w:webHidden/>
              </w:rPr>
              <w:t>32</w:t>
            </w:r>
            <w:r w:rsidRPr="00856844">
              <w:rPr>
                <w:noProof/>
                <w:webHidden/>
              </w:rPr>
              <w:fldChar w:fldCharType="end"/>
            </w:r>
          </w:hyperlink>
        </w:p>
        <w:p w14:paraId="298CE556" w14:textId="202D3AFD"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7" w:history="1">
            <w:r w:rsidRPr="00856844">
              <w:rPr>
                <w:rStyle w:val="Hyperlink"/>
                <w:rFonts w:cs="Arial"/>
                <w:noProof/>
              </w:rPr>
              <w:t>Policy 2: Improve the evidence base underpinning the stock, in order to support sustainable harvesting of the WoS and Clyde herring stocks, with biomass maintained above the level capable of producing MSY</w:t>
            </w:r>
            <w:r w:rsidRPr="00856844">
              <w:rPr>
                <w:noProof/>
                <w:webHidden/>
              </w:rPr>
              <w:tab/>
            </w:r>
            <w:r w:rsidRPr="00856844">
              <w:rPr>
                <w:noProof/>
                <w:webHidden/>
              </w:rPr>
              <w:fldChar w:fldCharType="begin"/>
            </w:r>
            <w:r w:rsidRPr="00856844">
              <w:rPr>
                <w:noProof/>
                <w:webHidden/>
              </w:rPr>
              <w:instrText xml:space="preserve"> PAGEREF _Toc233811137 \h </w:instrText>
            </w:r>
            <w:r w:rsidRPr="00856844">
              <w:rPr>
                <w:noProof/>
                <w:webHidden/>
              </w:rPr>
            </w:r>
            <w:r w:rsidRPr="00856844">
              <w:rPr>
                <w:noProof/>
                <w:webHidden/>
              </w:rPr>
              <w:fldChar w:fldCharType="separate"/>
            </w:r>
            <w:r w:rsidRPr="00856844">
              <w:rPr>
                <w:noProof/>
                <w:webHidden/>
              </w:rPr>
              <w:t>33</w:t>
            </w:r>
            <w:r w:rsidRPr="00856844">
              <w:rPr>
                <w:noProof/>
                <w:webHidden/>
              </w:rPr>
              <w:fldChar w:fldCharType="end"/>
            </w:r>
          </w:hyperlink>
        </w:p>
        <w:p w14:paraId="1D46EEE8" w14:textId="6FF59A0B"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8" w:history="1">
            <w:r w:rsidRPr="00856844">
              <w:rPr>
                <w:rStyle w:val="Hyperlink"/>
                <w:rFonts w:cs="Arial"/>
                <w:iCs/>
                <w:noProof/>
              </w:rPr>
              <w:t>Policy 3: Monitor catches of WoS and Clyde herring and ensure that where possible all catches are counted against quotas</w:t>
            </w:r>
            <w:r w:rsidRPr="00856844">
              <w:rPr>
                <w:noProof/>
                <w:webHidden/>
              </w:rPr>
              <w:tab/>
            </w:r>
            <w:r w:rsidRPr="00856844">
              <w:rPr>
                <w:noProof/>
                <w:webHidden/>
              </w:rPr>
              <w:fldChar w:fldCharType="begin"/>
            </w:r>
            <w:r w:rsidRPr="00856844">
              <w:rPr>
                <w:noProof/>
                <w:webHidden/>
              </w:rPr>
              <w:instrText xml:space="preserve"> PAGEREF _Toc233811138 \h </w:instrText>
            </w:r>
            <w:r w:rsidRPr="00856844">
              <w:rPr>
                <w:noProof/>
                <w:webHidden/>
              </w:rPr>
            </w:r>
            <w:r w:rsidRPr="00856844">
              <w:rPr>
                <w:noProof/>
                <w:webHidden/>
              </w:rPr>
              <w:fldChar w:fldCharType="separate"/>
            </w:r>
            <w:r w:rsidRPr="00856844">
              <w:rPr>
                <w:noProof/>
                <w:webHidden/>
              </w:rPr>
              <w:t>34</w:t>
            </w:r>
            <w:r w:rsidRPr="00856844">
              <w:rPr>
                <w:noProof/>
                <w:webHidden/>
              </w:rPr>
              <w:fldChar w:fldCharType="end"/>
            </w:r>
          </w:hyperlink>
        </w:p>
        <w:p w14:paraId="45480BE1" w14:textId="3C1A0AA2"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39" w:history="1">
            <w:r w:rsidRPr="00856844">
              <w:rPr>
                <w:rStyle w:val="Hyperlink"/>
                <w:rFonts w:cs="Arial"/>
                <w:noProof/>
              </w:rPr>
              <w:t>Policy 4: Identify and support implementation of ecosystem-based fisheries management approaches appropriate for the WoS and Clyde herring fisheries</w:t>
            </w:r>
            <w:r w:rsidRPr="00856844">
              <w:rPr>
                <w:noProof/>
                <w:webHidden/>
              </w:rPr>
              <w:tab/>
            </w:r>
            <w:r w:rsidRPr="00856844">
              <w:rPr>
                <w:noProof/>
                <w:webHidden/>
              </w:rPr>
              <w:fldChar w:fldCharType="begin"/>
            </w:r>
            <w:r w:rsidRPr="00856844">
              <w:rPr>
                <w:noProof/>
                <w:webHidden/>
              </w:rPr>
              <w:instrText xml:space="preserve"> PAGEREF _Toc233811139 \h </w:instrText>
            </w:r>
            <w:r w:rsidRPr="00856844">
              <w:rPr>
                <w:noProof/>
                <w:webHidden/>
              </w:rPr>
            </w:r>
            <w:r w:rsidRPr="00856844">
              <w:rPr>
                <w:noProof/>
                <w:webHidden/>
              </w:rPr>
              <w:fldChar w:fldCharType="separate"/>
            </w:r>
            <w:r w:rsidRPr="00856844">
              <w:rPr>
                <w:noProof/>
                <w:webHidden/>
              </w:rPr>
              <w:t>35</w:t>
            </w:r>
            <w:r w:rsidRPr="00856844">
              <w:rPr>
                <w:noProof/>
                <w:webHidden/>
              </w:rPr>
              <w:fldChar w:fldCharType="end"/>
            </w:r>
          </w:hyperlink>
        </w:p>
        <w:p w14:paraId="77FC8928" w14:textId="5BBBE083"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40" w:history="1">
            <w:r w:rsidRPr="00856844">
              <w:rPr>
                <w:rStyle w:val="Hyperlink"/>
                <w:rFonts w:cs="Arial"/>
                <w:noProof/>
              </w:rPr>
              <w:t>Policy 5: Support fishing businesses to deliver socio-economic and cultural benefits for communities</w:t>
            </w:r>
            <w:r w:rsidRPr="00856844">
              <w:rPr>
                <w:noProof/>
                <w:webHidden/>
              </w:rPr>
              <w:tab/>
            </w:r>
            <w:r w:rsidRPr="00856844">
              <w:rPr>
                <w:noProof/>
                <w:webHidden/>
              </w:rPr>
              <w:fldChar w:fldCharType="begin"/>
            </w:r>
            <w:r w:rsidRPr="00856844">
              <w:rPr>
                <w:noProof/>
                <w:webHidden/>
              </w:rPr>
              <w:instrText xml:space="preserve"> PAGEREF _Toc233811140 \h </w:instrText>
            </w:r>
            <w:r w:rsidRPr="00856844">
              <w:rPr>
                <w:noProof/>
                <w:webHidden/>
              </w:rPr>
            </w:r>
            <w:r w:rsidRPr="00856844">
              <w:rPr>
                <w:noProof/>
                <w:webHidden/>
              </w:rPr>
              <w:fldChar w:fldCharType="separate"/>
            </w:r>
            <w:r w:rsidRPr="00856844">
              <w:rPr>
                <w:noProof/>
                <w:webHidden/>
              </w:rPr>
              <w:t>37</w:t>
            </w:r>
            <w:r w:rsidRPr="00856844">
              <w:rPr>
                <w:noProof/>
                <w:webHidden/>
              </w:rPr>
              <w:fldChar w:fldCharType="end"/>
            </w:r>
          </w:hyperlink>
        </w:p>
        <w:p w14:paraId="2E26BC3E" w14:textId="25DA9C6F" w:rsidR="00856844" w:rsidRPr="00856844" w:rsidRDefault="00856844">
          <w:pPr>
            <w:pStyle w:val="TOC2"/>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41" w:history="1">
            <w:r w:rsidRPr="00856844">
              <w:rPr>
                <w:rStyle w:val="Hyperlink"/>
                <w:rFonts w:cs="Arial"/>
                <w:iCs/>
                <w:noProof/>
              </w:rPr>
              <w:t>Policy 6: Reduce the impact of fishing on climate change and support the fishing industry to adapt to the impacts of climate change</w:t>
            </w:r>
            <w:r w:rsidRPr="00856844">
              <w:rPr>
                <w:noProof/>
                <w:webHidden/>
              </w:rPr>
              <w:tab/>
            </w:r>
            <w:r w:rsidRPr="00856844">
              <w:rPr>
                <w:noProof/>
                <w:webHidden/>
              </w:rPr>
              <w:fldChar w:fldCharType="begin"/>
            </w:r>
            <w:r w:rsidRPr="00856844">
              <w:rPr>
                <w:noProof/>
                <w:webHidden/>
              </w:rPr>
              <w:instrText xml:space="preserve"> PAGEREF _Toc233811141 \h </w:instrText>
            </w:r>
            <w:r w:rsidRPr="00856844">
              <w:rPr>
                <w:noProof/>
                <w:webHidden/>
              </w:rPr>
            </w:r>
            <w:r w:rsidRPr="00856844">
              <w:rPr>
                <w:noProof/>
                <w:webHidden/>
              </w:rPr>
              <w:fldChar w:fldCharType="separate"/>
            </w:r>
            <w:r w:rsidRPr="00856844">
              <w:rPr>
                <w:noProof/>
                <w:webHidden/>
              </w:rPr>
              <w:t>38</w:t>
            </w:r>
            <w:r w:rsidRPr="00856844">
              <w:rPr>
                <w:noProof/>
                <w:webHidden/>
              </w:rPr>
              <w:fldChar w:fldCharType="end"/>
            </w:r>
          </w:hyperlink>
        </w:p>
        <w:p w14:paraId="1F1061FB" w14:textId="52A3773D"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42" w:history="1">
            <w:r w:rsidRPr="00856844">
              <w:rPr>
                <w:rStyle w:val="Hyperlink"/>
                <w:rFonts w:eastAsiaTheme="minorHAnsi" w:cs="Arial"/>
                <w:iCs/>
                <w:noProof/>
              </w:rPr>
              <w:t>Implementation and Monitoring</w:t>
            </w:r>
            <w:r w:rsidRPr="00856844">
              <w:rPr>
                <w:noProof/>
                <w:webHidden/>
              </w:rPr>
              <w:tab/>
            </w:r>
            <w:r w:rsidRPr="00856844">
              <w:rPr>
                <w:noProof/>
                <w:webHidden/>
              </w:rPr>
              <w:fldChar w:fldCharType="begin"/>
            </w:r>
            <w:r w:rsidRPr="00856844">
              <w:rPr>
                <w:noProof/>
                <w:webHidden/>
              </w:rPr>
              <w:instrText xml:space="preserve"> PAGEREF _Toc233811142 \h </w:instrText>
            </w:r>
            <w:r w:rsidRPr="00856844">
              <w:rPr>
                <w:noProof/>
                <w:webHidden/>
              </w:rPr>
            </w:r>
            <w:r w:rsidRPr="00856844">
              <w:rPr>
                <w:noProof/>
                <w:webHidden/>
              </w:rPr>
              <w:fldChar w:fldCharType="separate"/>
            </w:r>
            <w:r w:rsidRPr="00856844">
              <w:rPr>
                <w:noProof/>
                <w:webHidden/>
              </w:rPr>
              <w:t>40</w:t>
            </w:r>
            <w:r w:rsidRPr="00856844">
              <w:rPr>
                <w:noProof/>
                <w:webHidden/>
              </w:rPr>
              <w:fldChar w:fldCharType="end"/>
            </w:r>
          </w:hyperlink>
        </w:p>
        <w:p w14:paraId="528B8A49" w14:textId="0EA6F58C" w:rsidR="00856844" w:rsidRPr="00856844" w:rsidRDefault="00856844">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233811143" w:history="1">
            <w:r w:rsidRPr="00856844">
              <w:rPr>
                <w:rStyle w:val="Hyperlink"/>
                <w:rFonts w:eastAsiaTheme="minorHAnsi" w:cs="Arial"/>
                <w:iCs/>
                <w:noProof/>
              </w:rPr>
              <w:t>Glossary</w:t>
            </w:r>
            <w:r w:rsidRPr="00856844">
              <w:rPr>
                <w:noProof/>
                <w:webHidden/>
              </w:rPr>
              <w:tab/>
            </w:r>
            <w:r w:rsidRPr="00856844">
              <w:rPr>
                <w:noProof/>
                <w:webHidden/>
              </w:rPr>
              <w:fldChar w:fldCharType="begin"/>
            </w:r>
            <w:r w:rsidRPr="00856844">
              <w:rPr>
                <w:noProof/>
                <w:webHidden/>
              </w:rPr>
              <w:instrText xml:space="preserve"> PAGEREF _Toc233811143 \h </w:instrText>
            </w:r>
            <w:r w:rsidRPr="00856844">
              <w:rPr>
                <w:noProof/>
                <w:webHidden/>
              </w:rPr>
            </w:r>
            <w:r w:rsidRPr="00856844">
              <w:rPr>
                <w:noProof/>
                <w:webHidden/>
              </w:rPr>
              <w:fldChar w:fldCharType="separate"/>
            </w:r>
            <w:r w:rsidRPr="00856844">
              <w:rPr>
                <w:noProof/>
                <w:webHidden/>
              </w:rPr>
              <w:t>41</w:t>
            </w:r>
            <w:r w:rsidRPr="00856844">
              <w:rPr>
                <w:noProof/>
                <w:webHidden/>
              </w:rPr>
              <w:fldChar w:fldCharType="end"/>
            </w:r>
          </w:hyperlink>
        </w:p>
        <w:p w14:paraId="1A599D0D" w14:textId="4E4503E3" w:rsidR="000A2789" w:rsidRDefault="000A2789" w:rsidP="000A2789">
          <w:r w:rsidRPr="00FF2248">
            <w:fldChar w:fldCharType="end"/>
          </w:r>
        </w:p>
      </w:sdtContent>
    </w:sdt>
    <w:p w14:paraId="7AEAA89A" w14:textId="77777777" w:rsidR="000A2789" w:rsidRDefault="000A2789" w:rsidP="000A2789">
      <w:pPr>
        <w:rPr>
          <w:rFonts w:cs="Arial"/>
          <w:b/>
          <w:sz w:val="28"/>
          <w:szCs w:val="28"/>
        </w:rPr>
      </w:pPr>
      <w:r>
        <w:rPr>
          <w:rFonts w:cs="Arial"/>
          <w:b/>
          <w:sz w:val="28"/>
          <w:szCs w:val="28"/>
        </w:rPr>
        <w:br w:type="page"/>
      </w:r>
    </w:p>
    <w:p w14:paraId="17531495" w14:textId="77777777" w:rsidR="000A2789" w:rsidRPr="00B71322" w:rsidRDefault="000A2789" w:rsidP="000A2789">
      <w:pPr>
        <w:pStyle w:val="Heading1"/>
        <w:numPr>
          <w:ilvl w:val="0"/>
          <w:numId w:val="0"/>
        </w:numPr>
        <w:rPr>
          <w:b/>
          <w:color w:val="008938"/>
          <w:sz w:val="44"/>
          <w:szCs w:val="44"/>
        </w:rPr>
      </w:pPr>
      <w:bookmarkStart w:id="7" w:name="_Toc233811113"/>
      <w:r w:rsidRPr="00B71322">
        <w:rPr>
          <w:b/>
          <w:color w:val="008938"/>
          <w:sz w:val="44"/>
          <w:szCs w:val="44"/>
        </w:rPr>
        <w:lastRenderedPageBreak/>
        <w:t>Executive Summary</w:t>
      </w:r>
      <w:bookmarkEnd w:id="7"/>
    </w:p>
    <w:p w14:paraId="69495CB0" w14:textId="77777777" w:rsidR="000A2789" w:rsidRPr="0028124F" w:rsidRDefault="000A2789" w:rsidP="000A2789">
      <w:pPr>
        <w:jc w:val="both"/>
        <w:rPr>
          <w:rFonts w:cs="Arial"/>
          <w:bCs/>
          <w:sz w:val="28"/>
          <w:szCs w:val="28"/>
        </w:rPr>
      </w:pPr>
    </w:p>
    <w:p w14:paraId="3E75AD7F" w14:textId="77777777" w:rsidR="000A2789" w:rsidRDefault="000A2789" w:rsidP="000A2789">
      <w:pPr>
        <w:rPr>
          <w:rFonts w:cs="Arial"/>
        </w:rPr>
      </w:pPr>
      <w:r w:rsidRPr="003B64F0">
        <w:rPr>
          <w:rFonts w:cs="Arial"/>
        </w:rPr>
        <w:t xml:space="preserve">The </w:t>
      </w:r>
      <w:r w:rsidRPr="00756305">
        <w:rPr>
          <w:rFonts w:cs="Arial"/>
        </w:rPr>
        <w:t>West Coast of Scotland and Clyde herring</w:t>
      </w:r>
      <w:r w:rsidRPr="003B64F0">
        <w:rPr>
          <w:rFonts w:cs="Arial"/>
        </w:rPr>
        <w:t xml:space="preserve"> Fisheries Management Plan (FMP) is one of 43 FMPs set out in the </w:t>
      </w:r>
      <w:hyperlink r:id="rId19" w:history="1">
        <w:r w:rsidRPr="003B64F0">
          <w:rPr>
            <w:rStyle w:val="Hyperlink"/>
            <w:rFonts w:cs="Arial"/>
          </w:rPr>
          <w:t>Joint Fisheries Statement</w:t>
        </w:r>
      </w:hyperlink>
      <w:r w:rsidRPr="003B64F0">
        <w:rPr>
          <w:rFonts w:cs="Arial"/>
        </w:rPr>
        <w:t xml:space="preserve"> (JFS). It has been developed by the Scottish Government, Department for Environment, Food &amp; Rural Affairs (DEFRA) and the Department of Agriculture, Environment and Rural Affairs (DAERA) with input from industry, scientists, non-governmental organisations (NGOs), and Statutory Nature Conservation Bodies (</w:t>
      </w:r>
      <w:proofErr w:type="spellStart"/>
      <w:r w:rsidRPr="003B64F0">
        <w:rPr>
          <w:rFonts w:cs="Arial"/>
        </w:rPr>
        <w:t>SNCBs</w:t>
      </w:r>
      <w:proofErr w:type="spellEnd"/>
      <w:r w:rsidRPr="003B64F0">
        <w:rPr>
          <w:rFonts w:cs="Arial"/>
        </w:rPr>
        <w:t>).</w:t>
      </w:r>
    </w:p>
    <w:p w14:paraId="438DA7A5" w14:textId="77777777" w:rsidR="000A2789" w:rsidRPr="003B64F0" w:rsidRDefault="000A2789" w:rsidP="000A2789">
      <w:pPr>
        <w:rPr>
          <w:rFonts w:cs="Arial"/>
        </w:rPr>
      </w:pPr>
    </w:p>
    <w:p w14:paraId="2C653BDC" w14:textId="77777777" w:rsidR="000A2789" w:rsidRDefault="000A2789" w:rsidP="000A2789">
      <w:pPr>
        <w:rPr>
          <w:rFonts w:cs="Arial"/>
        </w:rPr>
      </w:pPr>
      <w:r w:rsidRPr="003B64F0">
        <w:rPr>
          <w:rFonts w:cs="Arial"/>
        </w:rPr>
        <w:t xml:space="preserve">This FMP sets out the policies and actions to manage </w:t>
      </w:r>
      <w:r w:rsidRPr="00756305">
        <w:rPr>
          <w:rFonts w:cs="Arial"/>
        </w:rPr>
        <w:t xml:space="preserve">West Coast of Scotland </w:t>
      </w:r>
      <w:r w:rsidRPr="1D3FF0F4">
        <w:rPr>
          <w:rFonts w:cs="Arial"/>
        </w:rPr>
        <w:t>(</w:t>
      </w:r>
      <w:proofErr w:type="spellStart"/>
      <w:r w:rsidRPr="1D3FF0F4">
        <w:rPr>
          <w:rFonts w:cs="Arial"/>
        </w:rPr>
        <w:t>WoS</w:t>
      </w:r>
      <w:proofErr w:type="spellEnd"/>
      <w:r w:rsidRPr="1D3FF0F4">
        <w:rPr>
          <w:rFonts w:cs="Arial"/>
        </w:rPr>
        <w:t xml:space="preserve">) </w:t>
      </w:r>
      <w:r w:rsidRPr="00756305">
        <w:rPr>
          <w:rFonts w:cs="Arial"/>
        </w:rPr>
        <w:t>and Clyde herring</w:t>
      </w:r>
      <w:r w:rsidRPr="003B64F0">
        <w:rPr>
          <w:rFonts w:cs="Arial"/>
        </w:rPr>
        <w:t xml:space="preserve"> stocks at sustainable levels, ensuring that they can continue to play a key role in providing positive socio-economic benefits to the UK, whilst also setting out a number of actions to improve management where this is needed.</w:t>
      </w:r>
    </w:p>
    <w:p w14:paraId="42B6355F" w14:textId="77777777" w:rsidR="000A2789" w:rsidRDefault="000A2789" w:rsidP="000A2789">
      <w:pPr>
        <w:rPr>
          <w:rFonts w:cs="Arial"/>
        </w:rPr>
      </w:pPr>
    </w:p>
    <w:p w14:paraId="632A5E2B" w14:textId="77777777" w:rsidR="000A2789" w:rsidRDefault="000A2789" w:rsidP="000A2789">
      <w:pPr>
        <w:rPr>
          <w:rFonts w:cs="Arial"/>
        </w:rPr>
      </w:pPr>
      <w:r w:rsidRPr="00E763EE">
        <w:rPr>
          <w:rFonts w:cs="Arial"/>
        </w:rPr>
        <w:t xml:space="preserve">This FMP relates to </w:t>
      </w:r>
      <w:proofErr w:type="spellStart"/>
      <w:r w:rsidRPr="1D3FF0F4">
        <w:rPr>
          <w:rFonts w:cs="Arial"/>
        </w:rPr>
        <w:t>WoS</w:t>
      </w:r>
      <w:proofErr w:type="spellEnd"/>
      <w:r w:rsidRPr="00E763EE">
        <w:rPr>
          <w:rFonts w:cs="Arial"/>
        </w:rPr>
        <w:t xml:space="preserve"> and Clyde herring (</w:t>
      </w:r>
      <w:r w:rsidRPr="00E763EE">
        <w:rPr>
          <w:rFonts w:cs="Arial"/>
          <w:i/>
          <w:iCs/>
        </w:rPr>
        <w:t xml:space="preserve">Clupea </w:t>
      </w:r>
      <w:proofErr w:type="spellStart"/>
      <w:r w:rsidRPr="00E763EE">
        <w:rPr>
          <w:rFonts w:cs="Arial"/>
          <w:i/>
          <w:iCs/>
        </w:rPr>
        <w:t>harengus</w:t>
      </w:r>
      <w:proofErr w:type="spellEnd"/>
      <w:r w:rsidRPr="00E763EE">
        <w:rPr>
          <w:rFonts w:cs="Arial"/>
        </w:rPr>
        <w:t xml:space="preserve">) which consists of the </w:t>
      </w:r>
      <w:proofErr w:type="spellStart"/>
      <w:r w:rsidRPr="00E763EE">
        <w:rPr>
          <w:rFonts w:cs="Arial"/>
        </w:rPr>
        <w:t>WoS</w:t>
      </w:r>
      <w:proofErr w:type="spellEnd"/>
      <w:r w:rsidRPr="00E763EE">
        <w:rPr>
          <w:rFonts w:cs="Arial"/>
        </w:rPr>
        <w:t xml:space="preserve"> and Clyde fisheries in UK waters covering the ICES areas </w:t>
      </w:r>
      <w:proofErr w:type="spellStart"/>
      <w:r w:rsidRPr="00E763EE">
        <w:rPr>
          <w:rFonts w:cs="Arial"/>
        </w:rPr>
        <w:t>5b</w:t>
      </w:r>
      <w:proofErr w:type="spellEnd"/>
      <w:r w:rsidRPr="00E763EE">
        <w:rPr>
          <w:rFonts w:cs="Arial"/>
        </w:rPr>
        <w:t xml:space="preserve"> and 6.</w:t>
      </w:r>
    </w:p>
    <w:p w14:paraId="6B6B7D99" w14:textId="77777777" w:rsidR="000A2789" w:rsidRPr="00E763EE" w:rsidRDefault="000A2789" w:rsidP="000A2789">
      <w:pPr>
        <w:rPr>
          <w:rFonts w:cs="Arial"/>
        </w:rPr>
      </w:pPr>
    </w:p>
    <w:p w14:paraId="15BE3897" w14:textId="77777777" w:rsidR="000A2789" w:rsidRDefault="000A2789" w:rsidP="000A2789">
      <w:pPr>
        <w:rPr>
          <w:rFonts w:cs="Arial"/>
        </w:rPr>
      </w:pPr>
      <w:r w:rsidRPr="006412D5">
        <w:rPr>
          <w:rFonts w:cs="Arial"/>
        </w:rPr>
        <w:t xml:space="preserve">For </w:t>
      </w:r>
      <w:proofErr w:type="spellStart"/>
      <w:r w:rsidRPr="006412D5">
        <w:rPr>
          <w:rFonts w:cs="Arial"/>
        </w:rPr>
        <w:t>WoS</w:t>
      </w:r>
      <w:proofErr w:type="spellEnd"/>
      <w:r w:rsidRPr="006412D5">
        <w:rPr>
          <w:rFonts w:cs="Arial"/>
        </w:rPr>
        <w:t xml:space="preserve"> herring overall management of this fishery is shared with coastal State partners. This international context is important to understand when considering sustainability and wider management issues. Fishing opportunities for </w:t>
      </w:r>
      <w:proofErr w:type="spellStart"/>
      <w:r w:rsidRPr="006412D5">
        <w:rPr>
          <w:rFonts w:cs="Arial"/>
        </w:rPr>
        <w:t>WoS</w:t>
      </w:r>
      <w:proofErr w:type="spellEnd"/>
      <w:r w:rsidRPr="006412D5">
        <w:rPr>
          <w:rFonts w:cs="Arial"/>
        </w:rPr>
        <w:t xml:space="preserve"> herring are managed by total allowable catches (</w:t>
      </w:r>
      <w:proofErr w:type="spellStart"/>
      <w:r w:rsidRPr="006412D5">
        <w:rPr>
          <w:rFonts w:cs="Arial"/>
        </w:rPr>
        <w:t>TACs</w:t>
      </w:r>
      <w:proofErr w:type="spellEnd"/>
      <w:r w:rsidRPr="006412D5">
        <w:rPr>
          <w:rFonts w:cs="Arial"/>
        </w:rPr>
        <w:t xml:space="preserve">). The setting of </w:t>
      </w:r>
      <w:proofErr w:type="spellStart"/>
      <w:r w:rsidRPr="006412D5">
        <w:rPr>
          <w:rFonts w:cs="Arial"/>
        </w:rPr>
        <w:t>TACs</w:t>
      </w:r>
      <w:proofErr w:type="spellEnd"/>
      <w:r w:rsidRPr="006412D5">
        <w:rPr>
          <w:rFonts w:cs="Arial"/>
        </w:rPr>
        <w:t xml:space="preserve"> can be an effective way of managing fishing pressure on fish stocks. </w:t>
      </w:r>
      <w:proofErr w:type="spellStart"/>
      <w:r w:rsidRPr="006412D5">
        <w:rPr>
          <w:rFonts w:cs="Arial"/>
        </w:rPr>
        <w:t>TACs</w:t>
      </w:r>
      <w:proofErr w:type="spellEnd"/>
      <w:r w:rsidRPr="006412D5">
        <w:rPr>
          <w:rFonts w:cs="Arial"/>
        </w:rPr>
        <w:t xml:space="preserve"> and other joint management measures are agreed through international negotiations which are guided by the best available scientific advice, whilst also balancing environmental, social, and economic factors</w:t>
      </w:r>
    </w:p>
    <w:p w14:paraId="3D8DC2CF" w14:textId="77777777" w:rsidR="000A2789" w:rsidRDefault="000A2789" w:rsidP="000A2789">
      <w:pPr>
        <w:rPr>
          <w:rFonts w:cs="Arial"/>
        </w:rPr>
      </w:pPr>
    </w:p>
    <w:p w14:paraId="027763C2" w14:textId="77777777" w:rsidR="000A2789" w:rsidRDefault="000A2789" w:rsidP="000A2789">
      <w:pPr>
        <w:rPr>
          <w:rFonts w:eastAsia="Arial" w:cs="Arial"/>
          <w:lang w:eastAsia="en-GB"/>
        </w:rPr>
      </w:pPr>
      <w:r w:rsidRPr="00422B15">
        <w:rPr>
          <w:rFonts w:cs="Arial"/>
        </w:rPr>
        <w:t>Clyde herring is present only in UK waters, and setting of TAC is therefore a responsibility of the UK. To inform TAC setting the Marine Directorate of the Scottish Government produces an annual report on scientific survey and fisheries data, and the TAC is</w:t>
      </w:r>
      <w:r w:rsidRPr="00422B15">
        <w:rPr>
          <w:rFonts w:eastAsia="Arial" w:cs="Arial"/>
          <w:lang w:eastAsia="en-GB"/>
        </w:rPr>
        <w:t xml:space="preserve"> determined as fishing opportunities for British boats by the Secretary of State by this report.</w:t>
      </w:r>
    </w:p>
    <w:p w14:paraId="393AB3D0" w14:textId="77777777" w:rsidR="000A2789" w:rsidRPr="00422B15" w:rsidRDefault="000A2789" w:rsidP="000A2789">
      <w:pPr>
        <w:rPr>
          <w:rFonts w:cs="Arial"/>
        </w:rPr>
      </w:pPr>
    </w:p>
    <w:p w14:paraId="1C10FE18" w14:textId="77777777" w:rsidR="000A2789" w:rsidRDefault="000A2789" w:rsidP="000A2789">
      <w:pPr>
        <w:rPr>
          <w:rFonts w:cs="Arial"/>
        </w:rPr>
      </w:pPr>
      <w:proofErr w:type="spellStart"/>
      <w:r w:rsidRPr="00422B15">
        <w:rPr>
          <w:rFonts w:cs="Arial"/>
        </w:rPr>
        <w:t>WoS</w:t>
      </w:r>
      <w:proofErr w:type="spellEnd"/>
      <w:r w:rsidRPr="00422B15">
        <w:rPr>
          <w:rFonts w:cs="Arial"/>
        </w:rPr>
        <w:t xml:space="preserve"> herring made up less than 1% of vessels’ landing values in 2024 and does not form a significant component of fishing vessels’ commercial catch. Clyde herring offers a diversification opportunity for vessels operating in the Clyde area and has been fished by Northern Irish pelagic vessels in 2021 (180 tonnes) and in 2025 (323 tonnes).</w:t>
      </w:r>
    </w:p>
    <w:p w14:paraId="52F0ACCB" w14:textId="77777777" w:rsidR="000A2789" w:rsidRDefault="000A2789" w:rsidP="000A2789">
      <w:pPr>
        <w:rPr>
          <w:rFonts w:cs="Arial"/>
        </w:rPr>
      </w:pPr>
    </w:p>
    <w:p w14:paraId="7621CBEC" w14:textId="6B3720A1" w:rsidR="000A2789" w:rsidRPr="005A1901" w:rsidRDefault="000A2789" w:rsidP="000A2789">
      <w:pPr>
        <w:rPr>
          <w:rFonts w:cs="Arial"/>
        </w:rPr>
      </w:pPr>
      <w:r w:rsidRPr="005A1901">
        <w:rPr>
          <w:rFonts w:cs="Arial"/>
        </w:rPr>
        <w:t xml:space="preserve">The relevant fisheries policy authorities do not have sufficient evidence to estimate MSY reference points for the </w:t>
      </w:r>
      <w:proofErr w:type="spellStart"/>
      <w:r w:rsidRPr="005A1901">
        <w:rPr>
          <w:rFonts w:cs="Arial"/>
        </w:rPr>
        <w:t>WoS</w:t>
      </w:r>
      <w:proofErr w:type="spellEnd"/>
      <w:r w:rsidRPr="005A1901">
        <w:rPr>
          <w:rFonts w:cs="Arial"/>
        </w:rPr>
        <w:t xml:space="preserve"> </w:t>
      </w:r>
      <w:r w:rsidR="00651799" w:rsidRPr="005A1901">
        <w:rPr>
          <w:rFonts w:cs="Arial"/>
        </w:rPr>
        <w:t>herring,</w:t>
      </w:r>
      <w:r w:rsidRPr="005A1901">
        <w:rPr>
          <w:rFonts w:cs="Arial"/>
        </w:rPr>
        <w:t xml:space="preserve"> and the Clyde herring fisheries covered by this FMP. The spawning stock biomass (</w:t>
      </w:r>
      <w:proofErr w:type="spellStart"/>
      <w:r w:rsidRPr="005A1901">
        <w:rPr>
          <w:rFonts w:cs="Arial"/>
        </w:rPr>
        <w:t>SSB</w:t>
      </w:r>
      <w:proofErr w:type="spellEnd"/>
      <w:r w:rsidRPr="005A1901">
        <w:rPr>
          <w:rFonts w:cs="Arial"/>
        </w:rPr>
        <w:t xml:space="preserve">) is now below its biological reference point, suggesting that the stock is no longer within safe biological limits. However, fishing pressure </w:t>
      </w:r>
      <w:proofErr w:type="gramStart"/>
      <w:r w:rsidRPr="005A1901">
        <w:rPr>
          <w:rFonts w:cs="Arial"/>
        </w:rPr>
        <w:t>is considered to be</w:t>
      </w:r>
      <w:proofErr w:type="gramEnd"/>
      <w:r w:rsidRPr="005A1901">
        <w:rPr>
          <w:rFonts w:cs="Arial"/>
        </w:rPr>
        <w:t xml:space="preserve"> at sustainable levels which suggests fishing is not the only reason for the stocks decline</w:t>
      </w:r>
      <w:r>
        <w:rPr>
          <w:rFonts w:cs="Arial"/>
        </w:rPr>
        <w:t>.</w:t>
      </w:r>
    </w:p>
    <w:p w14:paraId="09991752" w14:textId="77777777" w:rsidR="000A2789" w:rsidRPr="005A1901" w:rsidRDefault="000A2789" w:rsidP="000A2789">
      <w:pPr>
        <w:rPr>
          <w:rFonts w:cs="Arial"/>
        </w:rPr>
      </w:pPr>
      <w:r w:rsidRPr="005A1901">
        <w:rPr>
          <w:rFonts w:cs="Arial"/>
        </w:rPr>
        <w:t xml:space="preserve"> </w:t>
      </w:r>
    </w:p>
    <w:p w14:paraId="51205E8F" w14:textId="77777777" w:rsidR="000A2789" w:rsidRDefault="000A2789" w:rsidP="000A2789">
      <w:pPr>
        <w:rPr>
          <w:rFonts w:cs="Arial"/>
        </w:rPr>
      </w:pPr>
      <w:r w:rsidRPr="005A1901">
        <w:rPr>
          <w:rFonts w:cs="Arial"/>
        </w:rPr>
        <w:t xml:space="preserve">The vision for this FMP is that the </w:t>
      </w:r>
      <w:proofErr w:type="spellStart"/>
      <w:r w:rsidRPr="005A1901">
        <w:rPr>
          <w:rFonts w:cs="Arial"/>
        </w:rPr>
        <w:t>WoS</w:t>
      </w:r>
      <w:proofErr w:type="spellEnd"/>
      <w:r w:rsidRPr="005A1901">
        <w:rPr>
          <w:rFonts w:cs="Arial"/>
        </w:rPr>
        <w:t xml:space="preserve"> herring fishery in UK waters has sufficient evidence in place to allow assessment of the stock’s MSY and </w:t>
      </w:r>
      <w:r w:rsidRPr="1D3FF0F4">
        <w:rPr>
          <w:rFonts w:cs="Arial"/>
        </w:rPr>
        <w:t>that</w:t>
      </w:r>
      <w:r w:rsidRPr="005A1901">
        <w:rPr>
          <w:rFonts w:cs="Arial"/>
        </w:rPr>
        <w:t xml:space="preserve"> the fishery is managed sustainably to help ensure that stocks are maintained above biomass levels capable of producing (MSY). The vision for Clyde herring is that the fishery is </w:t>
      </w:r>
      <w:r w:rsidRPr="005A1901">
        <w:rPr>
          <w:rFonts w:cs="Arial"/>
        </w:rPr>
        <w:lastRenderedPageBreak/>
        <w:t>managed sustainably, to help ensure that stocks are maintained above biomass levels capable of producing MSY. The policies and actions in this FMP set out how this will be delivered in a way that is consistent with, and supportive of, the wider achievement of the fisheries objectives set out in the Fisheries Act 2020, the policies contained within the Joint Fisheries Statement (JFS) and other legislative commitments.</w:t>
      </w:r>
    </w:p>
    <w:p w14:paraId="61D86F83" w14:textId="77777777" w:rsidR="000A2789" w:rsidRDefault="000A2789" w:rsidP="000A2789">
      <w:pPr>
        <w:rPr>
          <w:rFonts w:cs="Arial"/>
        </w:rPr>
      </w:pPr>
      <w:r>
        <w:rPr>
          <w:rFonts w:cs="Arial"/>
        </w:rPr>
        <w:br w:type="page"/>
      </w:r>
    </w:p>
    <w:p w14:paraId="473ACD14" w14:textId="77777777" w:rsidR="000A2789" w:rsidRPr="0028124F" w:rsidRDefault="000A2789" w:rsidP="000A2789">
      <w:pPr>
        <w:pStyle w:val="Heading1"/>
        <w:numPr>
          <w:ilvl w:val="0"/>
          <w:numId w:val="0"/>
        </w:numPr>
        <w:rPr>
          <w:rFonts w:cs="Arial"/>
          <w:b/>
          <w:color w:val="008938"/>
          <w:sz w:val="44"/>
          <w:szCs w:val="44"/>
        </w:rPr>
      </w:pPr>
      <w:bookmarkStart w:id="8" w:name="_Toc233811114"/>
      <w:r w:rsidRPr="0028124F">
        <w:rPr>
          <w:rFonts w:cs="Arial"/>
          <w:b/>
          <w:color w:val="008938"/>
          <w:sz w:val="44"/>
          <w:szCs w:val="44"/>
        </w:rPr>
        <w:lastRenderedPageBreak/>
        <w:t>Abbreviations</w:t>
      </w:r>
      <w:bookmarkEnd w:id="8"/>
    </w:p>
    <w:p w14:paraId="35DA65F6" w14:textId="77777777" w:rsidR="000A2789" w:rsidRPr="0028124F" w:rsidRDefault="000A2789" w:rsidP="000A2789">
      <w:pPr>
        <w:jc w:val="both"/>
        <w:rPr>
          <w:rFonts w:cs="Arial"/>
          <w:bCs/>
          <w:sz w:val="28"/>
          <w:szCs w:val="28"/>
        </w:rPr>
      </w:pPr>
    </w:p>
    <w:p w14:paraId="16866536" w14:textId="77777777" w:rsidR="000A2789" w:rsidRPr="00651799" w:rsidRDefault="000A2789" w:rsidP="000A2789">
      <w:pPr>
        <w:spacing w:before="240"/>
        <w:jc w:val="both"/>
        <w:rPr>
          <w:rFonts w:cs="Arial"/>
          <w:bCs/>
          <w:szCs w:val="24"/>
        </w:rPr>
      </w:pPr>
      <w:r w:rsidRPr="00651799">
        <w:rPr>
          <w:rFonts w:cs="Arial"/>
          <w:b/>
          <w:szCs w:val="24"/>
        </w:rPr>
        <w:t>CEFAS</w:t>
      </w:r>
      <w:r w:rsidRPr="00651799">
        <w:rPr>
          <w:rFonts w:cs="Arial"/>
          <w:bCs/>
          <w:szCs w:val="24"/>
        </w:rPr>
        <w:t xml:space="preserve"> – Centre for Environment, Fisheries and Aquaculture Science</w:t>
      </w:r>
    </w:p>
    <w:p w14:paraId="3CE59019" w14:textId="77777777" w:rsidR="000A2789" w:rsidRPr="00651799" w:rsidRDefault="000A2789" w:rsidP="000A2789">
      <w:pPr>
        <w:spacing w:before="240"/>
        <w:jc w:val="both"/>
        <w:rPr>
          <w:rFonts w:cs="Arial"/>
          <w:bCs/>
          <w:szCs w:val="24"/>
        </w:rPr>
      </w:pPr>
      <w:r w:rsidRPr="00651799">
        <w:rPr>
          <w:rFonts w:cs="Arial"/>
          <w:b/>
          <w:szCs w:val="24"/>
        </w:rPr>
        <w:t>CFP</w:t>
      </w:r>
      <w:r w:rsidRPr="00651799">
        <w:rPr>
          <w:rFonts w:cs="Arial"/>
          <w:bCs/>
          <w:szCs w:val="24"/>
        </w:rPr>
        <w:t xml:space="preserve"> – Common Fisheries Policy</w:t>
      </w:r>
    </w:p>
    <w:p w14:paraId="4DD5F3DC" w14:textId="77777777" w:rsidR="000A2789" w:rsidRPr="00651799" w:rsidRDefault="000A2789" w:rsidP="000A2789">
      <w:pPr>
        <w:spacing w:before="240"/>
        <w:jc w:val="both"/>
        <w:rPr>
          <w:rFonts w:cs="Arial"/>
          <w:bCs/>
          <w:szCs w:val="24"/>
        </w:rPr>
      </w:pPr>
      <w:r w:rsidRPr="00651799">
        <w:rPr>
          <w:rFonts w:cs="Arial"/>
          <w:b/>
          <w:szCs w:val="24"/>
        </w:rPr>
        <w:t>DAERA</w:t>
      </w:r>
      <w:r w:rsidRPr="00651799">
        <w:rPr>
          <w:rFonts w:cs="Arial"/>
          <w:bCs/>
          <w:szCs w:val="24"/>
        </w:rPr>
        <w:t xml:space="preserve"> – Department of Agriculture, Environment and Rural Affairs</w:t>
      </w:r>
    </w:p>
    <w:p w14:paraId="23F92487" w14:textId="77777777" w:rsidR="000A2789" w:rsidRPr="00651799" w:rsidRDefault="000A2789" w:rsidP="000A2789">
      <w:pPr>
        <w:spacing w:before="240"/>
        <w:jc w:val="both"/>
        <w:rPr>
          <w:rFonts w:cs="Arial"/>
          <w:bCs/>
          <w:szCs w:val="24"/>
        </w:rPr>
      </w:pPr>
      <w:r w:rsidRPr="00651799">
        <w:rPr>
          <w:rFonts w:cs="Arial"/>
          <w:b/>
          <w:szCs w:val="24"/>
        </w:rPr>
        <w:t>Defra</w:t>
      </w:r>
      <w:r w:rsidRPr="00651799">
        <w:rPr>
          <w:rFonts w:cs="Arial"/>
          <w:bCs/>
          <w:szCs w:val="24"/>
        </w:rPr>
        <w:t xml:space="preserve"> – Department for Environment, Food &amp; Rural Affairs</w:t>
      </w:r>
    </w:p>
    <w:p w14:paraId="27FB0E36" w14:textId="77777777" w:rsidR="000A2789" w:rsidRPr="00651799" w:rsidRDefault="000A2789" w:rsidP="000A2789">
      <w:pPr>
        <w:spacing w:before="240"/>
        <w:jc w:val="both"/>
        <w:rPr>
          <w:rFonts w:cs="Arial"/>
          <w:bCs/>
          <w:szCs w:val="24"/>
        </w:rPr>
      </w:pPr>
      <w:proofErr w:type="spellStart"/>
      <w:r w:rsidRPr="00651799">
        <w:rPr>
          <w:rFonts w:cs="Arial"/>
          <w:b/>
          <w:szCs w:val="24"/>
        </w:rPr>
        <w:t>EBFM</w:t>
      </w:r>
      <w:proofErr w:type="spellEnd"/>
      <w:r w:rsidRPr="00651799">
        <w:rPr>
          <w:rFonts w:cs="Arial"/>
          <w:bCs/>
          <w:szCs w:val="24"/>
        </w:rPr>
        <w:t xml:space="preserve"> – Ecosystem-Based Fisheries Management</w:t>
      </w:r>
    </w:p>
    <w:p w14:paraId="655CE5D0" w14:textId="77777777" w:rsidR="000A2789" w:rsidRPr="00651799" w:rsidRDefault="000A2789" w:rsidP="000A2789">
      <w:pPr>
        <w:spacing w:before="240"/>
        <w:jc w:val="both"/>
        <w:rPr>
          <w:rFonts w:cs="Arial"/>
          <w:bCs/>
          <w:szCs w:val="24"/>
        </w:rPr>
      </w:pPr>
      <w:r w:rsidRPr="00651799">
        <w:rPr>
          <w:rFonts w:cs="Arial"/>
          <w:b/>
          <w:szCs w:val="24"/>
        </w:rPr>
        <w:t>FMP</w:t>
      </w:r>
      <w:r w:rsidRPr="00651799">
        <w:rPr>
          <w:rFonts w:cs="Arial"/>
          <w:bCs/>
          <w:szCs w:val="24"/>
        </w:rPr>
        <w:t xml:space="preserve"> – Fisheries Management Plan</w:t>
      </w:r>
    </w:p>
    <w:p w14:paraId="37E93F3E" w14:textId="77777777" w:rsidR="000A2789" w:rsidRPr="00651799" w:rsidRDefault="000A2789" w:rsidP="000A2789">
      <w:pPr>
        <w:spacing w:before="240"/>
        <w:jc w:val="both"/>
        <w:rPr>
          <w:rFonts w:cs="Arial"/>
          <w:bCs/>
          <w:szCs w:val="24"/>
        </w:rPr>
      </w:pPr>
      <w:proofErr w:type="spellStart"/>
      <w:r w:rsidRPr="00651799">
        <w:rPr>
          <w:rFonts w:cs="Arial"/>
          <w:b/>
          <w:szCs w:val="24"/>
        </w:rPr>
        <w:t>FMSY</w:t>
      </w:r>
      <w:proofErr w:type="spellEnd"/>
      <w:r w:rsidRPr="00651799">
        <w:rPr>
          <w:rFonts w:cs="Arial"/>
          <w:bCs/>
          <w:szCs w:val="24"/>
        </w:rPr>
        <w:t xml:space="preserve"> – Fishing mortality consistent with Maximum Sustainable Yield</w:t>
      </w:r>
    </w:p>
    <w:p w14:paraId="0A2C0FD5" w14:textId="77777777" w:rsidR="000A2789" w:rsidRPr="00651799" w:rsidRDefault="000A2789" w:rsidP="000A2789">
      <w:pPr>
        <w:spacing w:before="240"/>
        <w:jc w:val="both"/>
        <w:rPr>
          <w:rFonts w:cs="Arial"/>
          <w:bCs/>
          <w:szCs w:val="24"/>
        </w:rPr>
      </w:pPr>
      <w:r w:rsidRPr="00651799">
        <w:rPr>
          <w:rFonts w:cs="Arial"/>
          <w:b/>
          <w:szCs w:val="24"/>
        </w:rPr>
        <w:t>GES</w:t>
      </w:r>
      <w:r w:rsidRPr="00651799">
        <w:rPr>
          <w:rFonts w:cs="Arial"/>
          <w:bCs/>
          <w:szCs w:val="24"/>
        </w:rPr>
        <w:t xml:space="preserve"> – Good Environmental Status</w:t>
      </w:r>
    </w:p>
    <w:p w14:paraId="57681DD8" w14:textId="77777777" w:rsidR="000A2789" w:rsidRPr="00651799" w:rsidRDefault="000A2789" w:rsidP="000A2789">
      <w:pPr>
        <w:spacing w:before="240"/>
        <w:jc w:val="both"/>
        <w:rPr>
          <w:rFonts w:cs="Arial"/>
          <w:bCs/>
          <w:szCs w:val="24"/>
        </w:rPr>
      </w:pPr>
      <w:r w:rsidRPr="00651799">
        <w:rPr>
          <w:rFonts w:cs="Arial"/>
          <w:b/>
          <w:szCs w:val="24"/>
        </w:rPr>
        <w:t>HAWG</w:t>
      </w:r>
      <w:r w:rsidRPr="00651799">
        <w:rPr>
          <w:rFonts w:cs="Arial"/>
          <w:bCs/>
          <w:szCs w:val="24"/>
        </w:rPr>
        <w:t xml:space="preserve"> – Herring Assessment Working Group</w:t>
      </w:r>
    </w:p>
    <w:p w14:paraId="504DBB8A" w14:textId="77777777" w:rsidR="000A2789" w:rsidRPr="00651799" w:rsidRDefault="000A2789" w:rsidP="000A2789">
      <w:pPr>
        <w:spacing w:before="240"/>
        <w:jc w:val="both"/>
        <w:rPr>
          <w:rFonts w:cs="Arial"/>
          <w:bCs/>
          <w:szCs w:val="24"/>
        </w:rPr>
      </w:pPr>
      <w:proofErr w:type="spellStart"/>
      <w:r w:rsidRPr="00651799">
        <w:rPr>
          <w:rFonts w:cs="Arial"/>
          <w:b/>
          <w:szCs w:val="24"/>
        </w:rPr>
        <w:t>HRMSY</w:t>
      </w:r>
      <w:proofErr w:type="spellEnd"/>
      <w:r w:rsidRPr="00651799">
        <w:rPr>
          <w:rFonts w:cs="Arial"/>
          <w:bCs/>
          <w:szCs w:val="24"/>
        </w:rPr>
        <w:t xml:space="preserve"> – Harvest rate consistent with Maximum Sustainable Yield</w:t>
      </w:r>
    </w:p>
    <w:p w14:paraId="51206F54" w14:textId="77777777" w:rsidR="000A2789" w:rsidRPr="00651799" w:rsidRDefault="000A2789" w:rsidP="000A2789">
      <w:pPr>
        <w:spacing w:before="240"/>
        <w:jc w:val="both"/>
        <w:rPr>
          <w:rFonts w:cs="Arial"/>
          <w:bCs/>
          <w:szCs w:val="24"/>
        </w:rPr>
      </w:pPr>
      <w:r w:rsidRPr="00651799">
        <w:rPr>
          <w:rFonts w:cs="Arial"/>
          <w:b/>
          <w:szCs w:val="24"/>
        </w:rPr>
        <w:t>ICES</w:t>
      </w:r>
      <w:r w:rsidRPr="00651799">
        <w:rPr>
          <w:rFonts w:cs="Arial"/>
          <w:bCs/>
          <w:szCs w:val="24"/>
        </w:rPr>
        <w:t xml:space="preserve"> – International Council for the Exploration of the Sea</w:t>
      </w:r>
    </w:p>
    <w:p w14:paraId="645BCD51" w14:textId="77777777" w:rsidR="000A2789" w:rsidRPr="00651799" w:rsidRDefault="000A2789" w:rsidP="000A2789">
      <w:pPr>
        <w:spacing w:before="240"/>
        <w:jc w:val="both"/>
        <w:rPr>
          <w:rFonts w:cs="Arial"/>
          <w:bCs/>
          <w:szCs w:val="24"/>
        </w:rPr>
      </w:pPr>
      <w:r w:rsidRPr="00651799">
        <w:rPr>
          <w:rFonts w:cs="Arial"/>
          <w:b/>
          <w:szCs w:val="24"/>
        </w:rPr>
        <w:t xml:space="preserve">JFS </w:t>
      </w:r>
      <w:r w:rsidRPr="00651799">
        <w:rPr>
          <w:rFonts w:cs="Arial"/>
          <w:bCs/>
          <w:szCs w:val="24"/>
        </w:rPr>
        <w:t>– Joint Fisheries Statement</w:t>
      </w:r>
    </w:p>
    <w:p w14:paraId="30E09A88" w14:textId="77777777" w:rsidR="000A2789" w:rsidRPr="00651799" w:rsidRDefault="000A2789" w:rsidP="000A2789">
      <w:pPr>
        <w:spacing w:before="240"/>
        <w:jc w:val="both"/>
        <w:rPr>
          <w:rFonts w:cs="Arial"/>
          <w:bCs/>
          <w:szCs w:val="24"/>
        </w:rPr>
      </w:pPr>
      <w:r w:rsidRPr="00651799">
        <w:rPr>
          <w:rFonts w:cs="Arial"/>
          <w:b/>
          <w:szCs w:val="24"/>
        </w:rPr>
        <w:t>LTMS</w:t>
      </w:r>
      <w:r w:rsidRPr="00651799">
        <w:rPr>
          <w:rFonts w:cs="Arial"/>
          <w:bCs/>
          <w:szCs w:val="24"/>
        </w:rPr>
        <w:t xml:space="preserve"> – Long-Term Management Strategy (if referenced elsewhere)</w:t>
      </w:r>
    </w:p>
    <w:p w14:paraId="339521C8" w14:textId="77777777" w:rsidR="000A2789" w:rsidRPr="00651799" w:rsidRDefault="000A2789" w:rsidP="000A2789">
      <w:pPr>
        <w:spacing w:before="240"/>
        <w:jc w:val="both"/>
        <w:rPr>
          <w:rFonts w:cs="Arial"/>
          <w:bCs/>
          <w:szCs w:val="24"/>
        </w:rPr>
      </w:pPr>
      <w:proofErr w:type="spellStart"/>
      <w:r w:rsidRPr="00651799">
        <w:rPr>
          <w:rFonts w:cs="Arial"/>
          <w:b/>
          <w:szCs w:val="24"/>
        </w:rPr>
        <w:t>MCRS</w:t>
      </w:r>
      <w:proofErr w:type="spellEnd"/>
      <w:r w:rsidRPr="00651799">
        <w:rPr>
          <w:rFonts w:cs="Arial"/>
          <w:bCs/>
          <w:szCs w:val="24"/>
        </w:rPr>
        <w:t xml:space="preserve"> – Minimum Conservation Reference Size</w:t>
      </w:r>
    </w:p>
    <w:p w14:paraId="7B3DCF58" w14:textId="77777777" w:rsidR="000A2789" w:rsidRPr="00651799" w:rsidRDefault="000A2789" w:rsidP="000A2789">
      <w:pPr>
        <w:spacing w:before="240"/>
        <w:jc w:val="both"/>
        <w:rPr>
          <w:rFonts w:cs="Arial"/>
          <w:bCs/>
          <w:szCs w:val="24"/>
        </w:rPr>
      </w:pPr>
      <w:r w:rsidRPr="00651799">
        <w:rPr>
          <w:rFonts w:cs="Arial"/>
          <w:b/>
          <w:szCs w:val="24"/>
        </w:rPr>
        <w:t>MCS</w:t>
      </w:r>
      <w:r w:rsidRPr="00651799">
        <w:rPr>
          <w:rFonts w:cs="Arial"/>
          <w:bCs/>
          <w:szCs w:val="24"/>
        </w:rPr>
        <w:t xml:space="preserve"> – Monitoring, Control and Surveillance</w:t>
      </w:r>
    </w:p>
    <w:p w14:paraId="0D484D12" w14:textId="77777777" w:rsidR="000A2789" w:rsidRPr="00651799" w:rsidRDefault="000A2789" w:rsidP="000A2789">
      <w:pPr>
        <w:spacing w:before="240"/>
        <w:jc w:val="both"/>
        <w:rPr>
          <w:rFonts w:cs="Arial"/>
          <w:bCs/>
          <w:szCs w:val="24"/>
        </w:rPr>
      </w:pPr>
      <w:r w:rsidRPr="00651799">
        <w:rPr>
          <w:rFonts w:cs="Arial"/>
          <w:b/>
          <w:szCs w:val="24"/>
        </w:rPr>
        <w:t>MD</w:t>
      </w:r>
      <w:r w:rsidRPr="00651799">
        <w:rPr>
          <w:rFonts w:cs="Arial"/>
          <w:bCs/>
          <w:szCs w:val="24"/>
        </w:rPr>
        <w:t xml:space="preserve"> – Marine Directorate (Scottish Government)</w:t>
      </w:r>
    </w:p>
    <w:p w14:paraId="29C166CF" w14:textId="77777777" w:rsidR="000A2789" w:rsidRPr="00651799" w:rsidRDefault="000A2789" w:rsidP="000A2789">
      <w:pPr>
        <w:spacing w:before="240"/>
        <w:jc w:val="both"/>
        <w:rPr>
          <w:rFonts w:cs="Arial"/>
          <w:bCs/>
          <w:szCs w:val="24"/>
        </w:rPr>
      </w:pPr>
      <w:r w:rsidRPr="00651799">
        <w:rPr>
          <w:rFonts w:cs="Arial"/>
          <w:b/>
          <w:szCs w:val="24"/>
        </w:rPr>
        <w:t>MPA</w:t>
      </w:r>
      <w:r w:rsidRPr="00651799">
        <w:rPr>
          <w:rFonts w:cs="Arial"/>
          <w:bCs/>
          <w:szCs w:val="24"/>
        </w:rPr>
        <w:t xml:space="preserve"> – Marine Protected Area</w:t>
      </w:r>
    </w:p>
    <w:p w14:paraId="7B91E0AC" w14:textId="77777777" w:rsidR="000A2789" w:rsidRPr="00651799" w:rsidRDefault="000A2789" w:rsidP="000A2789">
      <w:pPr>
        <w:spacing w:before="240"/>
        <w:jc w:val="both"/>
        <w:rPr>
          <w:rFonts w:cs="Arial"/>
          <w:bCs/>
          <w:szCs w:val="24"/>
        </w:rPr>
      </w:pPr>
      <w:r w:rsidRPr="00651799">
        <w:rPr>
          <w:rFonts w:cs="Arial"/>
          <w:b/>
          <w:szCs w:val="24"/>
        </w:rPr>
        <w:t>MSY</w:t>
      </w:r>
      <w:r w:rsidRPr="00651799">
        <w:rPr>
          <w:rFonts w:cs="Arial"/>
          <w:bCs/>
          <w:szCs w:val="24"/>
        </w:rPr>
        <w:t xml:space="preserve"> – Maximum Sustainable Yield</w:t>
      </w:r>
    </w:p>
    <w:p w14:paraId="26651FA5" w14:textId="77777777" w:rsidR="000A2789" w:rsidRPr="00651799" w:rsidRDefault="000A2789" w:rsidP="000A2789">
      <w:pPr>
        <w:spacing w:before="240"/>
        <w:jc w:val="both"/>
        <w:rPr>
          <w:rFonts w:cs="Arial"/>
          <w:bCs/>
          <w:szCs w:val="24"/>
        </w:rPr>
      </w:pPr>
      <w:r w:rsidRPr="00651799">
        <w:rPr>
          <w:rFonts w:cs="Arial"/>
          <w:b/>
          <w:szCs w:val="24"/>
        </w:rPr>
        <w:t>NGO</w:t>
      </w:r>
      <w:r w:rsidRPr="00651799">
        <w:rPr>
          <w:rFonts w:cs="Arial"/>
          <w:bCs/>
          <w:szCs w:val="24"/>
        </w:rPr>
        <w:t xml:space="preserve"> – Non-Governmental Organisation</w:t>
      </w:r>
    </w:p>
    <w:p w14:paraId="107BCBD8" w14:textId="77777777" w:rsidR="000A2789" w:rsidRPr="00651799" w:rsidRDefault="000A2789" w:rsidP="000A2789">
      <w:pPr>
        <w:spacing w:before="240"/>
        <w:jc w:val="both"/>
        <w:rPr>
          <w:rFonts w:cs="Arial"/>
          <w:bCs/>
          <w:szCs w:val="24"/>
        </w:rPr>
      </w:pPr>
      <w:r w:rsidRPr="00651799">
        <w:rPr>
          <w:rFonts w:cs="Arial"/>
          <w:b/>
          <w:szCs w:val="24"/>
        </w:rPr>
        <w:t>NSAS</w:t>
      </w:r>
      <w:r w:rsidRPr="00651799">
        <w:rPr>
          <w:rFonts w:cs="Arial"/>
          <w:bCs/>
          <w:szCs w:val="24"/>
        </w:rPr>
        <w:t xml:space="preserve"> – North Sea Autumn Spawning herring</w:t>
      </w:r>
    </w:p>
    <w:p w14:paraId="7847DB35" w14:textId="77777777" w:rsidR="000A2789" w:rsidRPr="00651799" w:rsidRDefault="000A2789" w:rsidP="000A2789">
      <w:pPr>
        <w:spacing w:before="240"/>
        <w:jc w:val="both"/>
        <w:rPr>
          <w:rFonts w:cs="Arial"/>
          <w:bCs/>
          <w:szCs w:val="24"/>
        </w:rPr>
      </w:pPr>
      <w:proofErr w:type="spellStart"/>
      <w:r w:rsidRPr="00651799">
        <w:rPr>
          <w:rFonts w:cs="Arial"/>
          <w:b/>
          <w:szCs w:val="24"/>
        </w:rPr>
        <w:t>PMF</w:t>
      </w:r>
      <w:proofErr w:type="spellEnd"/>
      <w:r w:rsidRPr="00651799">
        <w:rPr>
          <w:rFonts w:cs="Arial"/>
          <w:bCs/>
          <w:szCs w:val="24"/>
        </w:rPr>
        <w:t xml:space="preserve"> – Priority Marine Feature</w:t>
      </w:r>
    </w:p>
    <w:p w14:paraId="77B173DD" w14:textId="77777777" w:rsidR="000A2789" w:rsidRPr="00651799" w:rsidRDefault="000A2789" w:rsidP="000A2789">
      <w:pPr>
        <w:spacing w:before="240"/>
        <w:jc w:val="both"/>
        <w:rPr>
          <w:rFonts w:cs="Arial"/>
          <w:bCs/>
          <w:szCs w:val="24"/>
        </w:rPr>
      </w:pPr>
      <w:r w:rsidRPr="00651799">
        <w:rPr>
          <w:rFonts w:cs="Arial"/>
          <w:b/>
          <w:szCs w:val="24"/>
        </w:rPr>
        <w:t>REM</w:t>
      </w:r>
      <w:r w:rsidRPr="00651799">
        <w:rPr>
          <w:rFonts w:cs="Arial"/>
          <w:bCs/>
          <w:szCs w:val="24"/>
        </w:rPr>
        <w:t xml:space="preserve"> – Remote Electronic Monitoring</w:t>
      </w:r>
    </w:p>
    <w:p w14:paraId="6DB6EFFA" w14:textId="77777777" w:rsidR="000A2789" w:rsidRPr="00651799" w:rsidRDefault="000A2789" w:rsidP="000A2789">
      <w:pPr>
        <w:spacing w:before="240"/>
        <w:jc w:val="both"/>
        <w:rPr>
          <w:rFonts w:cs="Arial"/>
          <w:bCs/>
          <w:szCs w:val="24"/>
        </w:rPr>
      </w:pPr>
      <w:r w:rsidRPr="00651799">
        <w:rPr>
          <w:rFonts w:cs="Arial"/>
          <w:b/>
          <w:szCs w:val="24"/>
        </w:rPr>
        <w:t>SNCB</w:t>
      </w:r>
      <w:r w:rsidRPr="00651799">
        <w:rPr>
          <w:rFonts w:cs="Arial"/>
          <w:bCs/>
          <w:szCs w:val="24"/>
        </w:rPr>
        <w:t xml:space="preserve"> – Statutory Nature Conservation Body</w:t>
      </w:r>
    </w:p>
    <w:p w14:paraId="1E212C0E" w14:textId="77777777" w:rsidR="000A2789" w:rsidRPr="00651799" w:rsidRDefault="000A2789" w:rsidP="000A2789">
      <w:pPr>
        <w:spacing w:before="240"/>
        <w:jc w:val="both"/>
        <w:rPr>
          <w:rFonts w:cs="Arial"/>
          <w:bCs/>
          <w:szCs w:val="24"/>
        </w:rPr>
      </w:pPr>
      <w:proofErr w:type="spellStart"/>
      <w:r w:rsidRPr="00651799">
        <w:rPr>
          <w:rFonts w:cs="Arial"/>
          <w:b/>
          <w:szCs w:val="24"/>
        </w:rPr>
        <w:t>SPISDCP</w:t>
      </w:r>
      <w:proofErr w:type="spellEnd"/>
      <w:r w:rsidRPr="00651799">
        <w:rPr>
          <w:rFonts w:cs="Arial"/>
          <w:bCs/>
          <w:szCs w:val="24"/>
        </w:rPr>
        <w:t xml:space="preserve"> – Scottish Pelagic Industry-Science Data Collection Programme</w:t>
      </w:r>
    </w:p>
    <w:p w14:paraId="79A3CDA7" w14:textId="77777777" w:rsidR="000A2789" w:rsidRPr="00651799" w:rsidRDefault="000A2789" w:rsidP="000A2789">
      <w:pPr>
        <w:spacing w:before="240"/>
        <w:jc w:val="both"/>
        <w:rPr>
          <w:rFonts w:cs="Arial"/>
          <w:bCs/>
          <w:szCs w:val="24"/>
        </w:rPr>
      </w:pPr>
      <w:proofErr w:type="spellStart"/>
      <w:r w:rsidRPr="00651799">
        <w:rPr>
          <w:rFonts w:cs="Arial"/>
          <w:b/>
          <w:szCs w:val="24"/>
        </w:rPr>
        <w:t>SSB</w:t>
      </w:r>
      <w:proofErr w:type="spellEnd"/>
      <w:r w:rsidRPr="00651799">
        <w:rPr>
          <w:rFonts w:cs="Arial"/>
          <w:bCs/>
          <w:szCs w:val="24"/>
        </w:rPr>
        <w:t xml:space="preserve"> – Spawning Stock Biomass</w:t>
      </w:r>
    </w:p>
    <w:p w14:paraId="1C158531" w14:textId="77777777" w:rsidR="000A2789" w:rsidRPr="00651799" w:rsidRDefault="000A2789" w:rsidP="000A2789">
      <w:pPr>
        <w:spacing w:before="240"/>
        <w:jc w:val="both"/>
        <w:rPr>
          <w:rFonts w:cs="Arial"/>
          <w:bCs/>
          <w:szCs w:val="24"/>
        </w:rPr>
      </w:pPr>
      <w:r w:rsidRPr="00651799">
        <w:rPr>
          <w:rFonts w:cs="Arial"/>
          <w:b/>
          <w:szCs w:val="24"/>
        </w:rPr>
        <w:lastRenderedPageBreak/>
        <w:t>TAC</w:t>
      </w:r>
      <w:r w:rsidRPr="00651799">
        <w:rPr>
          <w:rFonts w:cs="Arial"/>
          <w:bCs/>
          <w:szCs w:val="24"/>
        </w:rPr>
        <w:t xml:space="preserve"> – Total Allowable Catch</w:t>
      </w:r>
    </w:p>
    <w:p w14:paraId="00A376A8" w14:textId="77777777" w:rsidR="000A2789" w:rsidRPr="00651799" w:rsidRDefault="000A2789" w:rsidP="000A2789">
      <w:pPr>
        <w:spacing w:before="240"/>
        <w:jc w:val="both"/>
        <w:rPr>
          <w:rFonts w:cs="Arial"/>
          <w:bCs/>
          <w:szCs w:val="24"/>
        </w:rPr>
      </w:pPr>
      <w:r w:rsidRPr="00651799">
        <w:rPr>
          <w:rFonts w:cs="Arial"/>
          <w:b/>
          <w:szCs w:val="24"/>
        </w:rPr>
        <w:t>UK MS</w:t>
      </w:r>
      <w:r w:rsidRPr="00651799">
        <w:rPr>
          <w:rFonts w:cs="Arial"/>
          <w:bCs/>
          <w:szCs w:val="24"/>
        </w:rPr>
        <w:t xml:space="preserve"> – UK Marine Strategy</w:t>
      </w:r>
    </w:p>
    <w:p w14:paraId="1A0BB3F2" w14:textId="77777777" w:rsidR="000A2789" w:rsidRPr="00651799" w:rsidRDefault="000A2789" w:rsidP="000A2789">
      <w:pPr>
        <w:spacing w:before="240"/>
        <w:jc w:val="both"/>
        <w:rPr>
          <w:rFonts w:cs="Arial"/>
          <w:bCs/>
          <w:szCs w:val="24"/>
        </w:rPr>
      </w:pPr>
      <w:r w:rsidRPr="00651799">
        <w:rPr>
          <w:rFonts w:cs="Arial"/>
          <w:b/>
          <w:szCs w:val="24"/>
        </w:rPr>
        <w:t>VMS</w:t>
      </w:r>
      <w:r w:rsidRPr="00651799">
        <w:rPr>
          <w:rFonts w:cs="Arial"/>
          <w:bCs/>
          <w:szCs w:val="24"/>
        </w:rPr>
        <w:t xml:space="preserve"> – Vessel Monitoring System</w:t>
      </w:r>
    </w:p>
    <w:p w14:paraId="4E030522" w14:textId="77777777" w:rsidR="000A2789" w:rsidRPr="00651799" w:rsidRDefault="000A2789" w:rsidP="000A2789">
      <w:pPr>
        <w:spacing w:before="240"/>
        <w:rPr>
          <w:rFonts w:cs="Arial"/>
          <w:szCs w:val="24"/>
        </w:rPr>
      </w:pPr>
      <w:proofErr w:type="spellStart"/>
      <w:r w:rsidRPr="00651799">
        <w:rPr>
          <w:rFonts w:cs="Arial"/>
          <w:b/>
          <w:szCs w:val="24"/>
        </w:rPr>
        <w:t>WoS</w:t>
      </w:r>
      <w:proofErr w:type="spellEnd"/>
      <w:r w:rsidRPr="00651799">
        <w:rPr>
          <w:rFonts w:cs="Arial"/>
          <w:bCs/>
          <w:szCs w:val="24"/>
        </w:rPr>
        <w:t xml:space="preserve"> – West of Scotland</w:t>
      </w:r>
    </w:p>
    <w:p w14:paraId="64E8D3DC" w14:textId="77777777" w:rsidR="000A2789" w:rsidRPr="00651799" w:rsidRDefault="000A2789" w:rsidP="000A2789">
      <w:pPr>
        <w:spacing w:before="240"/>
        <w:rPr>
          <w:rFonts w:cs="Arial"/>
          <w:bCs/>
          <w:szCs w:val="24"/>
        </w:rPr>
      </w:pPr>
      <w:r w:rsidRPr="00651799">
        <w:rPr>
          <w:rFonts w:cs="Arial"/>
          <w:bCs/>
          <w:szCs w:val="24"/>
        </w:rPr>
        <w:br w:type="page"/>
      </w:r>
    </w:p>
    <w:p w14:paraId="531493A9" w14:textId="77777777" w:rsidR="000A2789" w:rsidRPr="0028124F" w:rsidRDefault="000A2789" w:rsidP="000A2789">
      <w:pPr>
        <w:keepNext/>
        <w:spacing w:before="480" w:after="120"/>
        <w:contextualSpacing/>
        <w:outlineLvl w:val="0"/>
        <w:rPr>
          <w:rFonts w:eastAsiaTheme="minorHAnsi" w:cs="Arial"/>
          <w:b/>
          <w:bCs/>
          <w:iCs/>
          <w:color w:val="008938"/>
          <w:sz w:val="44"/>
          <w:szCs w:val="44"/>
        </w:rPr>
      </w:pPr>
      <w:bookmarkStart w:id="9" w:name="_Toc233811115"/>
      <w:r w:rsidRPr="0028124F">
        <w:rPr>
          <w:rFonts w:eastAsiaTheme="minorHAnsi" w:cs="Arial"/>
          <w:b/>
          <w:bCs/>
          <w:iCs/>
          <w:color w:val="008938"/>
          <w:sz w:val="44"/>
          <w:szCs w:val="44"/>
        </w:rPr>
        <w:lastRenderedPageBreak/>
        <w:t>What is an FMP?</w:t>
      </w:r>
      <w:bookmarkEnd w:id="9"/>
    </w:p>
    <w:p w14:paraId="57719415" w14:textId="77777777" w:rsidR="000A2789" w:rsidRPr="00B71322" w:rsidRDefault="000A2789" w:rsidP="000A2789">
      <w:pPr>
        <w:rPr>
          <w:rFonts w:eastAsiaTheme="minorHAnsi"/>
        </w:rPr>
      </w:pPr>
    </w:p>
    <w:p w14:paraId="3B4AD3BA" w14:textId="77777777" w:rsidR="000A2789" w:rsidRPr="0028124F" w:rsidRDefault="000A2789" w:rsidP="000A2789">
      <w:pPr>
        <w:rPr>
          <w:rFonts w:eastAsia="Arial" w:cs="Arial"/>
        </w:rPr>
      </w:pPr>
      <w:r w:rsidRPr="163CC379">
        <w:rPr>
          <w:rFonts w:eastAsia="Arial" w:cs="Arial"/>
          <w:color w:val="000000" w:themeColor="text1"/>
        </w:rPr>
        <w:t>An FMP</w:t>
      </w:r>
      <w:r w:rsidRPr="163CC379">
        <w:rPr>
          <w:rFonts w:eastAsia="Arial" w:cs="Arial"/>
        </w:rPr>
        <w:t xml:space="preserve"> is a document prepared and published under the Fisheries Act 2020 that sets out policies designed </w:t>
      </w:r>
      <w:r>
        <w:rPr>
          <w:rStyle w:val="cf01"/>
          <w:rFonts w:ascii="Arial" w:eastAsia="Arial" w:hAnsi="Arial" w:cs="Arial"/>
          <w:sz w:val="24"/>
          <w:szCs w:val="24"/>
        </w:rPr>
        <w:t xml:space="preserve">to </w:t>
      </w:r>
      <w:r>
        <w:t>restore one or more stocks of sea fish to, or maintain them at, sustainable levels or contribute to the restoring or maintenance at sustainable levels.</w:t>
      </w:r>
      <w:r w:rsidRPr="163CC379" w:rsidDel="006A0FAF">
        <w:rPr>
          <w:rFonts w:eastAsia="Arial" w:cs="Arial"/>
        </w:rPr>
        <w:t xml:space="preserve"> </w:t>
      </w:r>
      <w:r w:rsidRPr="163CC379">
        <w:rPr>
          <w:rFonts w:eastAsia="Arial" w:cs="Arial"/>
        </w:rPr>
        <w:t>It is an evidence-based action plan that supports delivery of sustainable fisheries for current and future generations. An FMP is a strategic plan that must be reviewed and, if necessary, revised at least once every six years. It sets out both a long-term vision for the fishery (or fisheries), together with the policies and management interventions necessary in the medium-term to achieve this vision.</w:t>
      </w:r>
    </w:p>
    <w:p w14:paraId="40A96834" w14:textId="77777777" w:rsidR="000A2789" w:rsidRPr="0028124F" w:rsidRDefault="000A2789" w:rsidP="000A2789">
      <w:pPr>
        <w:rPr>
          <w:rFonts w:cs="Arial"/>
        </w:rPr>
      </w:pPr>
    </w:p>
    <w:p w14:paraId="3E0F605E" w14:textId="77777777" w:rsidR="000A2789" w:rsidRPr="0028124F" w:rsidRDefault="000A2789" w:rsidP="000A2789">
      <w:pPr>
        <w:rPr>
          <w:rFonts w:cs="Arial"/>
        </w:rPr>
      </w:pPr>
      <w:r w:rsidRPr="0028124F">
        <w:rPr>
          <w:rFonts w:eastAsiaTheme="minorHAnsi" w:cs="Arial"/>
          <w:b/>
          <w:bCs/>
          <w:iCs/>
          <w:color w:val="008938"/>
          <w:sz w:val="44"/>
          <w:szCs w:val="44"/>
        </w:rPr>
        <w:t>Why an FMP for West Coast of Scotland and Clyde herring?</w:t>
      </w:r>
    </w:p>
    <w:p w14:paraId="6EF0C8F1" w14:textId="77777777" w:rsidR="000A2789" w:rsidRPr="0028124F" w:rsidRDefault="000A2789" w:rsidP="000A2789">
      <w:pPr>
        <w:rPr>
          <w:rFonts w:cs="Arial"/>
        </w:rPr>
      </w:pPr>
    </w:p>
    <w:p w14:paraId="2659BABE" w14:textId="77777777" w:rsidR="000A2789" w:rsidRPr="00B71322" w:rsidRDefault="000A2789" w:rsidP="000A2789">
      <w:pPr>
        <w:rPr>
          <w:rFonts w:eastAsiaTheme="minorEastAsia"/>
          <w:b/>
          <w:bCs/>
          <w:color w:val="008938"/>
          <w:sz w:val="44"/>
          <w:szCs w:val="44"/>
        </w:rPr>
      </w:pPr>
      <w:r>
        <w:t xml:space="preserve">Herring are a pelagic species caught as part of a directed pelagic fishery, and as bycatch in other pelagic fisheries, within UK waters </w:t>
      </w:r>
      <w:proofErr w:type="gramStart"/>
      <w:r>
        <w:t>and also</w:t>
      </w:r>
      <w:proofErr w:type="gramEnd"/>
      <w:r>
        <w:t xml:space="preserve"> outside of UK waters.</w:t>
      </w:r>
      <w:r w:rsidRPr="163CC379">
        <w:rPr>
          <w:rFonts w:cs="Arial"/>
        </w:rPr>
        <w:t xml:space="preserve"> </w:t>
      </w:r>
      <w:r>
        <w:t xml:space="preserve">The herring stocks covered by this FMP relate to the West of Scotland (ICES area </w:t>
      </w:r>
      <w:proofErr w:type="spellStart"/>
      <w:r>
        <w:t>6aN</w:t>
      </w:r>
      <w:proofErr w:type="spellEnd"/>
      <w:r>
        <w:t xml:space="preserve">) and separately to the Clyde. Different management arrangements are in place that reflect the state of these stocks and their location. </w:t>
      </w:r>
      <w:proofErr w:type="spellStart"/>
      <w:r>
        <w:t>WoS</w:t>
      </w:r>
      <w:proofErr w:type="spellEnd"/>
      <w:r>
        <w:t xml:space="preserve"> herring made up less than 1% of vessels’ landing values in 2024 and does not form a significant component of fishing vessels’ commercial catch. Clyde herring offers a diversification opportunity for vessels operating in the Clyde area and has been fished by Northern Irish pelagic vessels in 2021 (180 tonnes) and in 2025 (323 tonnes).</w:t>
      </w:r>
    </w:p>
    <w:p w14:paraId="5B5DC1CB" w14:textId="77777777" w:rsidR="000A2789" w:rsidRDefault="000A2789" w:rsidP="000A2789">
      <w:pPr>
        <w:rPr>
          <w:rFonts w:eastAsiaTheme="minorEastAsia"/>
        </w:rPr>
      </w:pPr>
    </w:p>
    <w:p w14:paraId="36E0807B" w14:textId="77777777" w:rsidR="000A2789" w:rsidRPr="0028124F" w:rsidRDefault="000A2789" w:rsidP="000A2789">
      <w:pPr>
        <w:keepNext/>
        <w:spacing w:before="480" w:after="120"/>
        <w:contextualSpacing/>
        <w:outlineLvl w:val="0"/>
        <w:rPr>
          <w:rFonts w:eastAsiaTheme="minorHAnsi" w:cs="Arial"/>
          <w:b/>
          <w:bCs/>
          <w:iCs/>
          <w:color w:val="008938"/>
          <w:sz w:val="44"/>
          <w:szCs w:val="44"/>
        </w:rPr>
      </w:pPr>
      <w:bookmarkStart w:id="10" w:name="_Toc233811116"/>
      <w:r w:rsidRPr="0028124F">
        <w:rPr>
          <w:rFonts w:eastAsiaTheme="minorHAnsi" w:cs="Arial"/>
          <w:b/>
          <w:bCs/>
          <w:iCs/>
          <w:color w:val="008938"/>
          <w:sz w:val="44"/>
          <w:szCs w:val="44"/>
        </w:rPr>
        <w:t>Stakeholder Engagement</w:t>
      </w:r>
      <w:bookmarkEnd w:id="10"/>
      <w:r w:rsidRPr="0028124F">
        <w:rPr>
          <w:rFonts w:eastAsiaTheme="minorHAnsi" w:cs="Arial"/>
          <w:b/>
          <w:bCs/>
          <w:iCs/>
          <w:color w:val="008938"/>
          <w:sz w:val="44"/>
          <w:szCs w:val="44"/>
        </w:rPr>
        <w:t xml:space="preserve"> </w:t>
      </w:r>
    </w:p>
    <w:p w14:paraId="5DADD290" w14:textId="77777777" w:rsidR="000A2789" w:rsidRPr="00B71322" w:rsidRDefault="000A2789" w:rsidP="000A2789">
      <w:pPr>
        <w:rPr>
          <w:rFonts w:eastAsiaTheme="minorHAnsi"/>
        </w:rPr>
      </w:pPr>
    </w:p>
    <w:p w14:paraId="7073BD05" w14:textId="74F3BE30" w:rsidR="000A2789" w:rsidRPr="00645598" w:rsidRDefault="000A2789" w:rsidP="000A2789">
      <w:pPr>
        <w:rPr>
          <w:rFonts w:cs="Arial"/>
          <w:color w:val="000000" w:themeColor="text1"/>
        </w:rPr>
      </w:pPr>
      <w:r w:rsidRPr="00645598">
        <w:rPr>
          <w:rFonts w:cs="Arial"/>
          <w:color w:val="000000" w:themeColor="text1"/>
        </w:rPr>
        <w:t>Th</w:t>
      </w:r>
      <w:r>
        <w:rPr>
          <w:rFonts w:cs="Arial"/>
          <w:color w:val="000000" w:themeColor="text1"/>
        </w:rPr>
        <w:t xml:space="preserve">is </w:t>
      </w:r>
      <w:r w:rsidRPr="00645598">
        <w:rPr>
          <w:rFonts w:cs="Arial"/>
          <w:color w:val="000000" w:themeColor="text1"/>
        </w:rPr>
        <w:t xml:space="preserve">FMP has been informed by a range of stakeholder engagement initiatives. A working group of over </w:t>
      </w:r>
      <w:r>
        <w:rPr>
          <w:rFonts w:cs="Arial"/>
          <w:color w:val="000000" w:themeColor="text1"/>
        </w:rPr>
        <w:t xml:space="preserve">50 </w:t>
      </w:r>
      <w:r w:rsidRPr="00645598">
        <w:rPr>
          <w:rFonts w:cs="Arial"/>
          <w:color w:val="000000" w:themeColor="text1"/>
        </w:rPr>
        <w:t>industry, environmental and Statutory Nature Conservation Bodies (</w:t>
      </w:r>
      <w:proofErr w:type="spellStart"/>
      <w:r w:rsidRPr="00645598">
        <w:rPr>
          <w:rFonts w:cs="Arial"/>
          <w:color w:val="000000" w:themeColor="text1"/>
        </w:rPr>
        <w:t>SNCBs</w:t>
      </w:r>
      <w:proofErr w:type="spellEnd"/>
      <w:r w:rsidRPr="00645598">
        <w:rPr>
          <w:rFonts w:cs="Arial"/>
          <w:color w:val="000000" w:themeColor="text1"/>
        </w:rPr>
        <w:t xml:space="preserve">) stakeholders was formed in </w:t>
      </w:r>
      <w:r>
        <w:rPr>
          <w:rFonts w:cs="Arial"/>
          <w:color w:val="000000" w:themeColor="text1"/>
        </w:rPr>
        <w:t>2023</w:t>
      </w:r>
      <w:r w:rsidRPr="00645598">
        <w:rPr>
          <w:rFonts w:cs="Arial"/>
          <w:color w:val="000000" w:themeColor="text1"/>
        </w:rPr>
        <w:t xml:space="preserve"> and met multiple times to help inform </w:t>
      </w:r>
      <w:r>
        <w:rPr>
          <w:rFonts w:cs="Arial"/>
          <w:color w:val="000000" w:themeColor="text1"/>
        </w:rPr>
        <w:t xml:space="preserve">the overall </w:t>
      </w:r>
      <w:r w:rsidRPr="00645598">
        <w:rPr>
          <w:rFonts w:cs="Arial"/>
          <w:color w:val="000000" w:themeColor="text1"/>
        </w:rPr>
        <w:t xml:space="preserve">shape </w:t>
      </w:r>
      <w:r>
        <w:rPr>
          <w:rFonts w:cs="Arial"/>
          <w:color w:val="000000" w:themeColor="text1"/>
        </w:rPr>
        <w:t xml:space="preserve">and </w:t>
      </w:r>
      <w:r w:rsidRPr="00645598">
        <w:rPr>
          <w:rFonts w:cs="Arial"/>
          <w:color w:val="000000" w:themeColor="text1"/>
        </w:rPr>
        <w:t>content</w:t>
      </w:r>
      <w:r>
        <w:rPr>
          <w:rFonts w:cs="Arial"/>
          <w:color w:val="000000" w:themeColor="text1"/>
        </w:rPr>
        <w:t>s</w:t>
      </w:r>
      <w:r w:rsidRPr="00645598">
        <w:rPr>
          <w:rFonts w:cs="Arial"/>
          <w:color w:val="000000" w:themeColor="text1"/>
        </w:rPr>
        <w:t xml:space="preserve"> of </w:t>
      </w:r>
      <w:r>
        <w:rPr>
          <w:rFonts w:cs="Arial"/>
          <w:color w:val="000000" w:themeColor="text1"/>
        </w:rPr>
        <w:t xml:space="preserve">Scottish-led </w:t>
      </w:r>
      <w:r w:rsidRPr="00645598">
        <w:rPr>
          <w:rFonts w:cs="Arial"/>
          <w:color w:val="000000" w:themeColor="text1"/>
        </w:rPr>
        <w:t>FMP</w:t>
      </w:r>
      <w:r>
        <w:rPr>
          <w:rFonts w:cs="Arial"/>
          <w:color w:val="000000" w:themeColor="text1"/>
        </w:rPr>
        <w:t>s</w:t>
      </w:r>
      <w:r w:rsidRPr="00645598">
        <w:rPr>
          <w:rFonts w:cs="Arial"/>
          <w:color w:val="000000" w:themeColor="text1"/>
        </w:rPr>
        <w:t>.</w:t>
      </w:r>
      <w:r>
        <w:rPr>
          <w:rFonts w:cs="Arial"/>
          <w:color w:val="000000" w:themeColor="text1"/>
        </w:rPr>
        <w:t xml:space="preserve"> On pelagic FMPs specifically discussion </w:t>
      </w:r>
      <w:r w:rsidRPr="00645598">
        <w:rPr>
          <w:rFonts w:cs="Arial"/>
          <w:color w:val="000000" w:themeColor="text1"/>
        </w:rPr>
        <w:t xml:space="preserve">took place over </w:t>
      </w:r>
      <w:proofErr w:type="gramStart"/>
      <w:r w:rsidRPr="00645598">
        <w:rPr>
          <w:rFonts w:cs="Arial"/>
          <w:color w:val="000000" w:themeColor="text1"/>
        </w:rPr>
        <w:t>a number of</w:t>
      </w:r>
      <w:proofErr w:type="gramEnd"/>
      <w:r w:rsidRPr="00645598">
        <w:rPr>
          <w:rFonts w:cs="Arial"/>
          <w:color w:val="000000" w:themeColor="text1"/>
        </w:rPr>
        <w:t xml:space="preserve"> months to gather additional views and input. This was part of a process known as ‘pre-consultation’. As part of the process, the Scottish Government shared drafts of some of the pelagic FMPs and gathered comments from stakeholders at workshops held in March 2026. Stakeholder knowledge has been valuable in providing context for the FMP, and in developing meaningful actions that will support the sustainable management of </w:t>
      </w:r>
      <w:proofErr w:type="spellStart"/>
      <w:r w:rsidR="009107C6">
        <w:rPr>
          <w:rFonts w:cs="Arial"/>
          <w:color w:val="000000" w:themeColor="text1"/>
        </w:rPr>
        <w:t>W</w:t>
      </w:r>
      <w:r w:rsidR="003874AD">
        <w:rPr>
          <w:rFonts w:cs="Arial"/>
          <w:color w:val="000000" w:themeColor="text1"/>
        </w:rPr>
        <w:t>oS</w:t>
      </w:r>
      <w:proofErr w:type="spellEnd"/>
      <w:r w:rsidR="003874AD">
        <w:rPr>
          <w:rFonts w:cs="Arial"/>
          <w:color w:val="000000" w:themeColor="text1"/>
        </w:rPr>
        <w:t xml:space="preserve"> </w:t>
      </w:r>
      <w:r w:rsidR="007F0629">
        <w:rPr>
          <w:rFonts w:cs="Arial"/>
          <w:color w:val="000000" w:themeColor="text1"/>
        </w:rPr>
        <w:t xml:space="preserve">and Clyde herring </w:t>
      </w:r>
      <w:r w:rsidRPr="00645598">
        <w:rPr>
          <w:rFonts w:cs="Arial"/>
          <w:color w:val="000000" w:themeColor="text1"/>
        </w:rPr>
        <w:t>in the future.</w:t>
      </w:r>
    </w:p>
    <w:p w14:paraId="23275970" w14:textId="77777777" w:rsidR="000A2789" w:rsidRPr="00645598" w:rsidRDefault="000A2789" w:rsidP="000A2789">
      <w:pPr>
        <w:rPr>
          <w:rFonts w:cs="Arial"/>
          <w:color w:val="000000" w:themeColor="text1"/>
        </w:rPr>
      </w:pPr>
    </w:p>
    <w:p w14:paraId="379ED177" w14:textId="335E7A66" w:rsidR="000A2789" w:rsidRDefault="000A2789" w:rsidP="000A2789">
      <w:pPr>
        <w:rPr>
          <w:rFonts w:cs="Arial"/>
          <w:color w:val="000000" w:themeColor="text1"/>
        </w:rPr>
      </w:pPr>
      <w:r w:rsidRPr="00645598">
        <w:rPr>
          <w:rFonts w:cs="Arial"/>
          <w:color w:val="000000" w:themeColor="text1"/>
        </w:rPr>
        <w:t xml:space="preserve">Feedback received as part of formal public consultation will help shape the final </w:t>
      </w:r>
      <w:r w:rsidR="007F0629">
        <w:rPr>
          <w:rFonts w:cs="Arial"/>
          <w:color w:val="000000" w:themeColor="text1"/>
        </w:rPr>
        <w:t>FMP</w:t>
      </w:r>
      <w:r w:rsidRPr="00645598">
        <w:rPr>
          <w:rFonts w:cs="Arial"/>
          <w:color w:val="000000" w:themeColor="text1"/>
        </w:rPr>
        <w:t>.</w:t>
      </w:r>
    </w:p>
    <w:p w14:paraId="62D68969" w14:textId="77777777" w:rsidR="000A2789" w:rsidRDefault="000A2789" w:rsidP="000A2789">
      <w:pPr>
        <w:rPr>
          <w:rFonts w:eastAsiaTheme="minorHAnsi"/>
        </w:rPr>
      </w:pPr>
    </w:p>
    <w:p w14:paraId="5B627069" w14:textId="77777777" w:rsidR="000A2789" w:rsidRPr="0028124F" w:rsidRDefault="000A2789" w:rsidP="000A2789">
      <w:pPr>
        <w:keepNext/>
        <w:spacing w:before="480" w:after="120"/>
        <w:contextualSpacing/>
        <w:outlineLvl w:val="0"/>
        <w:rPr>
          <w:rFonts w:eastAsiaTheme="minorHAnsi" w:cs="Arial"/>
          <w:b/>
          <w:bCs/>
          <w:iCs/>
          <w:color w:val="008938"/>
          <w:sz w:val="44"/>
          <w:szCs w:val="44"/>
        </w:rPr>
      </w:pPr>
      <w:bookmarkStart w:id="11" w:name="_Toc233811117"/>
      <w:r w:rsidRPr="0028124F">
        <w:rPr>
          <w:rFonts w:eastAsiaTheme="minorHAnsi" w:cs="Arial"/>
          <w:b/>
          <w:bCs/>
          <w:iCs/>
          <w:color w:val="008938"/>
          <w:sz w:val="44"/>
          <w:szCs w:val="44"/>
        </w:rPr>
        <w:t>Vision</w:t>
      </w:r>
      <w:bookmarkEnd w:id="11"/>
    </w:p>
    <w:p w14:paraId="6A7F623B" w14:textId="77777777" w:rsidR="000A2789" w:rsidRPr="0028124F" w:rsidRDefault="000A2789" w:rsidP="000A2789">
      <w:pPr>
        <w:rPr>
          <w:rFonts w:cs="Arial"/>
          <w:szCs w:val="24"/>
        </w:rPr>
      </w:pPr>
    </w:p>
    <w:p w14:paraId="33E85577" w14:textId="77777777" w:rsidR="000A2789" w:rsidRPr="007274CF" w:rsidRDefault="000A2789" w:rsidP="000A2789">
      <w:pPr>
        <w:rPr>
          <w:rFonts w:cs="Arial"/>
        </w:rPr>
      </w:pPr>
      <w:r w:rsidRPr="3C3743D3">
        <w:rPr>
          <w:rFonts w:cs="Arial"/>
        </w:rPr>
        <w:t xml:space="preserve">The vision for this FMP is that the </w:t>
      </w:r>
      <w:proofErr w:type="spellStart"/>
      <w:r w:rsidRPr="3C3743D3">
        <w:rPr>
          <w:rFonts w:cs="Arial"/>
        </w:rPr>
        <w:t>WoS</w:t>
      </w:r>
      <w:proofErr w:type="spellEnd"/>
      <w:r w:rsidRPr="3C3743D3">
        <w:rPr>
          <w:rFonts w:cs="Arial"/>
        </w:rPr>
        <w:t xml:space="preserve"> herring fishery in UK waters has sufficient evidence in place to allow assessment of the stock’s </w:t>
      </w:r>
      <w:r w:rsidRPr="003D659C">
        <w:rPr>
          <w:rFonts w:cs="Arial"/>
        </w:rPr>
        <w:t xml:space="preserve">Maximum Sustainable </w:t>
      </w:r>
      <w:proofErr w:type="spellStart"/>
      <w:r w:rsidRPr="003D659C">
        <w:rPr>
          <w:rFonts w:cs="Arial"/>
        </w:rPr>
        <w:t>Yield</w:t>
      </w:r>
      <w:proofErr w:type="gramStart"/>
      <w:r w:rsidRPr="007274CF">
        <w:rPr>
          <w:rFonts w:cs="Arial"/>
          <w:vertAlign w:val="superscript"/>
        </w:rPr>
        <w:t>1</w:t>
      </w:r>
      <w:proofErr w:type="spellEnd"/>
      <w:r w:rsidRPr="007274CF">
        <w:rPr>
          <w:rFonts w:cs="Arial"/>
          <w:vertAlign w:val="superscript"/>
        </w:rPr>
        <w:t xml:space="preserve">  </w:t>
      </w:r>
      <w:r w:rsidRPr="007274CF">
        <w:rPr>
          <w:rFonts w:cs="Arial"/>
        </w:rPr>
        <w:lastRenderedPageBreak/>
        <w:t>(</w:t>
      </w:r>
      <w:proofErr w:type="gramEnd"/>
      <w:r w:rsidRPr="007274CF">
        <w:rPr>
          <w:rFonts w:cs="Arial"/>
        </w:rPr>
        <w:t>MSY) and is managed sustainably to help ensure that stocks are maintained above biomass levels capable of producing</w:t>
      </w:r>
      <w:r>
        <w:rPr>
          <w:rFonts w:cs="Arial"/>
        </w:rPr>
        <w:t xml:space="preserve"> </w:t>
      </w:r>
      <w:r w:rsidRPr="007274CF">
        <w:rPr>
          <w:rFonts w:cs="Arial"/>
        </w:rPr>
        <w:t xml:space="preserve">(MSY).  </w:t>
      </w:r>
    </w:p>
    <w:p w14:paraId="73237C83" w14:textId="77777777" w:rsidR="000A2789" w:rsidRPr="0028124F" w:rsidRDefault="000A2789" w:rsidP="000A2789">
      <w:pPr>
        <w:rPr>
          <w:rFonts w:cs="Arial"/>
        </w:rPr>
      </w:pPr>
    </w:p>
    <w:p w14:paraId="336C95F7" w14:textId="77777777" w:rsidR="000A2789" w:rsidRPr="0028124F" w:rsidRDefault="000A2789" w:rsidP="000A2789">
      <w:pPr>
        <w:rPr>
          <w:rFonts w:cs="Arial"/>
        </w:rPr>
      </w:pPr>
      <w:r w:rsidRPr="163CC379">
        <w:rPr>
          <w:rFonts w:cs="Arial"/>
        </w:rPr>
        <w:t xml:space="preserve">The vision for Clyde herring is that the fishery is managed sustainably, to help ensure that stocks are maintained above biomass levels capable of producing MSY. </w:t>
      </w:r>
    </w:p>
    <w:p w14:paraId="67C1FF9E" w14:textId="77777777" w:rsidR="000A2789" w:rsidRPr="0028124F" w:rsidRDefault="000A2789" w:rsidP="000A2789">
      <w:pPr>
        <w:jc w:val="both"/>
        <w:rPr>
          <w:rFonts w:cs="Arial"/>
          <w:szCs w:val="24"/>
        </w:rPr>
      </w:pPr>
    </w:p>
    <w:p w14:paraId="187836E7" w14:textId="77777777" w:rsidR="000A2789" w:rsidRPr="00B71322" w:rsidRDefault="000A2789" w:rsidP="000A2789">
      <w:r w:rsidRPr="00B71322">
        <w:t xml:space="preserve">The policies and actions </w:t>
      </w:r>
      <w:r>
        <w:t>set</w:t>
      </w:r>
      <w:r w:rsidRPr="00B71322">
        <w:t xml:space="preserve"> out in this FMP set out how this will be delivered in a way that is consistent with, and supportive of, the wider achievement of the fisheries objectives set out in the </w:t>
      </w:r>
      <w:r>
        <w:t xml:space="preserve">Fisheries Act </w:t>
      </w:r>
      <w:r w:rsidRPr="00B71322">
        <w:t xml:space="preserve">2020, the policies contained within the </w:t>
      </w:r>
      <w:r>
        <w:t>Joint Fisheries Statement (</w:t>
      </w:r>
      <w:r w:rsidRPr="00B71322">
        <w:t>JFS</w:t>
      </w:r>
      <w:r>
        <w:t>)</w:t>
      </w:r>
      <w:r w:rsidRPr="00B71322">
        <w:t xml:space="preserve"> and other legislative commitments.</w:t>
      </w:r>
    </w:p>
    <w:p w14:paraId="56DF01FA" w14:textId="77777777" w:rsidR="000A2789" w:rsidRDefault="000A2789" w:rsidP="000A2789">
      <w:pPr>
        <w:rPr>
          <w:rFonts w:eastAsiaTheme="minorHAnsi"/>
        </w:rPr>
      </w:pPr>
    </w:p>
    <w:p w14:paraId="445BA74A" w14:textId="77777777" w:rsidR="000A2789" w:rsidRPr="0028124F" w:rsidRDefault="000A2789" w:rsidP="000A2789">
      <w:pPr>
        <w:keepNext/>
        <w:spacing w:before="480" w:after="120"/>
        <w:contextualSpacing/>
        <w:outlineLvl w:val="0"/>
        <w:rPr>
          <w:rFonts w:eastAsiaTheme="minorHAnsi" w:cs="Arial"/>
          <w:iCs/>
          <w:color w:val="008938"/>
          <w:sz w:val="44"/>
          <w:szCs w:val="44"/>
        </w:rPr>
      </w:pPr>
      <w:bookmarkStart w:id="12" w:name="_Toc233811118"/>
      <w:r w:rsidRPr="0C9AE172">
        <w:rPr>
          <w:rFonts w:eastAsiaTheme="minorEastAsia" w:cs="Arial"/>
          <w:b/>
          <w:color w:val="008938"/>
          <w:sz w:val="44"/>
          <w:szCs w:val="44"/>
        </w:rPr>
        <w:t>Policies</w:t>
      </w:r>
      <w:bookmarkEnd w:id="12"/>
    </w:p>
    <w:p w14:paraId="0B2DA910" w14:textId="77777777" w:rsidR="000A2789" w:rsidRPr="0028124F" w:rsidRDefault="000A2789" w:rsidP="000A2789">
      <w:pPr>
        <w:jc w:val="both"/>
        <w:rPr>
          <w:rFonts w:cs="Arial"/>
        </w:rPr>
      </w:pPr>
    </w:p>
    <w:p w14:paraId="71BB82DB" w14:textId="77777777" w:rsidR="000A2789" w:rsidRPr="0028124F" w:rsidRDefault="000A2789" w:rsidP="000A2789">
      <w:pPr>
        <w:rPr>
          <w:rFonts w:cs="Arial"/>
        </w:rPr>
      </w:pPr>
      <w:r w:rsidRPr="163CC379">
        <w:rPr>
          <w:rFonts w:cs="Arial"/>
        </w:rPr>
        <w:t xml:space="preserve">The relevant fisheries policy authorities do not have sufficient evidence to </w:t>
      </w:r>
      <w:proofErr w:type="gramStart"/>
      <w:r>
        <w:rPr>
          <w:rFonts w:cs="Arial"/>
        </w:rPr>
        <w:t>make an assessment of</w:t>
      </w:r>
      <w:proofErr w:type="gramEnd"/>
      <w:r>
        <w:rPr>
          <w:rFonts w:cs="Arial"/>
        </w:rPr>
        <w:t xml:space="preserve"> MSY for either of the two stocks covered by this FMP. </w:t>
      </w:r>
      <w:r w:rsidRPr="163CC379">
        <w:rPr>
          <w:rFonts w:cs="Arial"/>
        </w:rPr>
        <w:t xml:space="preserve">This FMP covers herring in ICES management area </w:t>
      </w:r>
      <w:proofErr w:type="spellStart"/>
      <w:r w:rsidRPr="163CC379">
        <w:rPr>
          <w:rFonts w:cs="Arial"/>
        </w:rPr>
        <w:t>6aN</w:t>
      </w:r>
      <w:proofErr w:type="spellEnd"/>
      <w:r w:rsidRPr="163CC379">
        <w:rPr>
          <w:rFonts w:cs="Arial"/>
        </w:rPr>
        <w:t xml:space="preserve"> </w:t>
      </w:r>
      <w:r>
        <w:rPr>
          <w:rFonts w:cs="Arial"/>
        </w:rPr>
        <w:t>(</w:t>
      </w:r>
      <w:proofErr w:type="spellStart"/>
      <w:r>
        <w:rPr>
          <w:rFonts w:cs="Arial"/>
        </w:rPr>
        <w:t>WoS</w:t>
      </w:r>
      <w:proofErr w:type="spellEnd"/>
      <w:r>
        <w:rPr>
          <w:rFonts w:cs="Arial"/>
        </w:rPr>
        <w:t xml:space="preserve"> herring) </w:t>
      </w:r>
      <w:r w:rsidRPr="163CC379">
        <w:rPr>
          <w:rFonts w:cs="Arial"/>
        </w:rPr>
        <w:t>as well as a separate stock in the Clyde which is managed by the Scottish Government.</w:t>
      </w:r>
    </w:p>
    <w:p w14:paraId="419806AA" w14:textId="77777777" w:rsidR="000A2789" w:rsidRPr="0028124F" w:rsidRDefault="000A2789" w:rsidP="000A2789">
      <w:pPr>
        <w:rPr>
          <w:rFonts w:cs="Arial"/>
        </w:rPr>
      </w:pPr>
    </w:p>
    <w:p w14:paraId="00449263" w14:textId="77777777" w:rsidR="000A2789" w:rsidRPr="00096427" w:rsidRDefault="000A2789" w:rsidP="000A2789">
      <w:pPr>
        <w:rPr>
          <w:rFonts w:cs="Arial"/>
        </w:rPr>
      </w:pPr>
      <w:r w:rsidRPr="00096427">
        <w:rPr>
          <w:rFonts w:cs="Arial"/>
          <w:szCs w:val="24"/>
        </w:rPr>
        <w:t xml:space="preserve">With regards the </w:t>
      </w:r>
      <w:proofErr w:type="spellStart"/>
      <w:r w:rsidRPr="00096427">
        <w:rPr>
          <w:rFonts w:cs="Arial"/>
          <w:szCs w:val="24"/>
        </w:rPr>
        <w:t>WoS</w:t>
      </w:r>
      <w:proofErr w:type="spellEnd"/>
      <w:r w:rsidRPr="00096427">
        <w:rPr>
          <w:rFonts w:cs="Arial"/>
          <w:szCs w:val="24"/>
        </w:rPr>
        <w:t xml:space="preserve"> (</w:t>
      </w:r>
      <w:proofErr w:type="spellStart"/>
      <w:r w:rsidRPr="00096427">
        <w:rPr>
          <w:rFonts w:cs="Arial"/>
          <w:szCs w:val="24"/>
        </w:rPr>
        <w:t>6aN</w:t>
      </w:r>
      <w:proofErr w:type="spellEnd"/>
      <w:r w:rsidRPr="00096427">
        <w:rPr>
          <w:rFonts w:cs="Arial"/>
          <w:szCs w:val="24"/>
        </w:rPr>
        <w:t xml:space="preserve">) herring fishery </w:t>
      </w:r>
      <w:r w:rsidRPr="00096427">
        <w:rPr>
          <w:rFonts w:eastAsia="Segoe UI" w:cs="Arial"/>
          <w:i/>
          <w:iCs/>
          <w:szCs w:val="24"/>
        </w:rPr>
        <w:t>w</w:t>
      </w:r>
      <w:r w:rsidRPr="00096427">
        <w:rPr>
          <w:rFonts w:eastAsia="Segoe UI" w:cs="Arial"/>
          <w:szCs w:val="24"/>
        </w:rPr>
        <w:t xml:space="preserve">hilst the fisheries policy authorities do not consider there is sufficient evidence to enable them to make an estimate of the MSY for the stock of the </w:t>
      </w:r>
      <w:proofErr w:type="spellStart"/>
      <w:r w:rsidRPr="00096427">
        <w:rPr>
          <w:rFonts w:eastAsia="Segoe UI" w:cs="Arial"/>
          <w:szCs w:val="24"/>
        </w:rPr>
        <w:t>6aN</w:t>
      </w:r>
      <w:proofErr w:type="spellEnd"/>
      <w:r w:rsidRPr="00096427">
        <w:rPr>
          <w:rFonts w:eastAsia="Segoe UI" w:cs="Arial"/>
          <w:szCs w:val="24"/>
        </w:rPr>
        <w:t xml:space="preserve"> herring fishery, it is considered that there is sufficient evidence to evaluate the likelihood of fishing below </w:t>
      </w:r>
      <w:proofErr w:type="spellStart"/>
      <w:r w:rsidRPr="00096427">
        <w:rPr>
          <w:rFonts w:eastAsia="Segoe UI" w:cs="Arial"/>
          <w:szCs w:val="24"/>
        </w:rPr>
        <w:t>FMSY</w:t>
      </w:r>
      <w:proofErr w:type="spellEnd"/>
      <w:r w:rsidRPr="00096427">
        <w:rPr>
          <w:rFonts w:eastAsia="Segoe UI" w:cs="Arial"/>
          <w:szCs w:val="24"/>
        </w:rPr>
        <w:t xml:space="preserve"> using a MSY proxy-based assessment. </w:t>
      </w:r>
      <w:r w:rsidRPr="00096427">
        <w:rPr>
          <w:rFonts w:cs="Arial"/>
          <w:szCs w:val="24"/>
        </w:rPr>
        <w:t xml:space="preserve">  The</w:t>
      </w:r>
      <w:r w:rsidRPr="00096427">
        <w:rPr>
          <w:rFonts w:cs="Arial"/>
        </w:rPr>
        <w:t xml:space="preserve"> advice and management approach follows the ICES MSY approach under their framework for Category 3 stocks. Fisheries policy authorities are committed to improving the data relating to this stock, as well as considering policies on management measures required to ensure the sustainable management of </w:t>
      </w:r>
      <w:proofErr w:type="spellStart"/>
      <w:r w:rsidRPr="00096427">
        <w:rPr>
          <w:rFonts w:cs="Arial"/>
        </w:rPr>
        <w:t>WoS</w:t>
      </w:r>
      <w:proofErr w:type="spellEnd"/>
      <w:r w:rsidRPr="00096427">
        <w:rPr>
          <w:rFonts w:cs="Arial"/>
        </w:rPr>
        <w:t xml:space="preserve"> herring. These steps and policies are outlined under ‘FMP policies’ section, although it should be noted that these actions are likely to take some time to deliver due to prioritisation of resources towards other commercially important stocks.</w:t>
      </w:r>
    </w:p>
    <w:p w14:paraId="61B07F48" w14:textId="77777777" w:rsidR="000A2789" w:rsidRPr="0028124F" w:rsidRDefault="000A2789" w:rsidP="000A2789">
      <w:pPr>
        <w:rPr>
          <w:rFonts w:cs="Arial"/>
        </w:rPr>
      </w:pPr>
    </w:p>
    <w:p w14:paraId="4B0FEA83" w14:textId="77777777" w:rsidR="000A2789" w:rsidRDefault="000A2789" w:rsidP="000A2789">
      <w:pPr>
        <w:rPr>
          <w:rFonts w:cs="Arial"/>
        </w:rPr>
      </w:pPr>
      <w:r w:rsidRPr="163CC379">
        <w:rPr>
          <w:rFonts w:cs="Arial"/>
        </w:rPr>
        <w:t xml:space="preserve">With regards the Clyde herring fishery it is not currently possible to estimate MSY </w:t>
      </w:r>
      <w:r w:rsidRPr="346F0F84">
        <w:rPr>
          <w:rFonts w:cs="Arial"/>
        </w:rPr>
        <w:t xml:space="preserve">reference points </w:t>
      </w:r>
      <w:r w:rsidRPr="163CC379">
        <w:rPr>
          <w:rFonts w:cs="Arial"/>
        </w:rPr>
        <w:t>from the currently available data sources, particularly given the likely mixing with other West of UK herring stocks</w:t>
      </w:r>
      <w:r w:rsidRPr="346F0F84">
        <w:rPr>
          <w:rFonts w:cs="Arial"/>
        </w:rPr>
        <w:t>, and there is no analytical assessment of the Clyde herring stock.</w:t>
      </w:r>
      <w:r w:rsidRPr="163CC379">
        <w:rPr>
          <w:rFonts w:cs="Arial"/>
        </w:rPr>
        <w:t xml:space="preserve"> To address this Marine Directorate (MD) scientists </w:t>
      </w:r>
      <w:r w:rsidRPr="346F0F84">
        <w:rPr>
          <w:rFonts w:cs="Arial"/>
        </w:rPr>
        <w:t>in Scotland</w:t>
      </w:r>
      <w:r w:rsidRPr="31409D7E">
        <w:rPr>
          <w:rFonts w:cs="Arial"/>
        </w:rPr>
        <w:t xml:space="preserve"> </w:t>
      </w:r>
      <w:r w:rsidRPr="163CC379">
        <w:rPr>
          <w:rFonts w:cs="Arial"/>
        </w:rPr>
        <w:t>produce an annual science report utilising the latest survey and catch data, when available, and produce advice that will continue to contribute to any future assessment of the stocks.</w:t>
      </w:r>
    </w:p>
    <w:p w14:paraId="3CA48765" w14:textId="77777777" w:rsidR="000A2789" w:rsidRPr="0028124F" w:rsidRDefault="000A2789" w:rsidP="000A2789">
      <w:pPr>
        <w:rPr>
          <w:rFonts w:cs="Arial"/>
        </w:rPr>
      </w:pPr>
    </w:p>
    <w:p w14:paraId="0EEB0570" w14:textId="77777777" w:rsidR="000A2789" w:rsidRPr="0052551C" w:rsidRDefault="000A2789" w:rsidP="000A2789">
      <w:pPr>
        <w:rPr>
          <w:rFonts w:cs="Arial"/>
        </w:rPr>
      </w:pPr>
      <w:r w:rsidRPr="00B71322">
        <w:t xml:space="preserve">Fisheries policy authorities are committed to improving the data relating to this </w:t>
      </w:r>
      <w:proofErr w:type="gramStart"/>
      <w:r w:rsidRPr="00B71322">
        <w:t>stock, and</w:t>
      </w:r>
      <w:proofErr w:type="gramEnd"/>
      <w:r>
        <w:t xml:space="preserve"> are currently investigating the feasibility of undertaking an acoustic survey in the Clyde which would be undertaken in co-ordination of other institutes surveys covering the Irish and Celtic seas to make accurate determinations of both stock biomass as well as identity. In addition</w:t>
      </w:r>
      <w:r w:rsidRPr="00B71322">
        <w:t xml:space="preserve">, the fisheries policy authorities have sought and will continue to seek any relevant additional data that fishers, research organisations, universities or other stakeholders may hold </w:t>
      </w:r>
      <w:proofErr w:type="gramStart"/>
      <w:r w:rsidRPr="00B71322">
        <w:t>on</w:t>
      </w:r>
      <w:proofErr w:type="gramEnd"/>
      <w:r w:rsidRPr="00B71322">
        <w:t xml:space="preserve"> this stock </w:t>
      </w:r>
      <w:proofErr w:type="gramStart"/>
      <w:r w:rsidRPr="00B71322">
        <w:t>in order to</w:t>
      </w:r>
      <w:proofErr w:type="gramEnd"/>
      <w:r w:rsidRPr="00B71322">
        <w:t xml:space="preserve"> inform future decision making. This is reflected within the policies and actions section of the FMP. </w:t>
      </w:r>
    </w:p>
    <w:p w14:paraId="693C41B2" w14:textId="77777777" w:rsidR="000A2789" w:rsidRPr="0028124F" w:rsidRDefault="000A2789" w:rsidP="000A2789">
      <w:pPr>
        <w:rPr>
          <w:rFonts w:cs="Arial"/>
        </w:rPr>
      </w:pPr>
    </w:p>
    <w:p w14:paraId="47B149B7" w14:textId="77777777" w:rsidR="000A2789" w:rsidRPr="0028124F" w:rsidRDefault="000A2789" w:rsidP="000A2789">
      <w:pPr>
        <w:rPr>
          <w:rFonts w:cs="Arial"/>
        </w:rPr>
      </w:pPr>
      <w:r w:rsidRPr="0028124F">
        <w:rPr>
          <w:rFonts w:cs="Arial"/>
        </w:rPr>
        <w:lastRenderedPageBreak/>
        <w:t xml:space="preserve">In accordance with section 5.4 of the JFS, the design and structure of FMPs directly relate to the fisheries objectives identified in section 5.4.2 but may also address wider issues in fisheries management depending upon the specific goals or targets of each plan and may contribute to one or more of the remaining fisheries objectives. </w:t>
      </w:r>
    </w:p>
    <w:p w14:paraId="7765DB93" w14:textId="77777777" w:rsidR="000A2789" w:rsidRPr="0028124F" w:rsidRDefault="000A2789" w:rsidP="000A2789">
      <w:pPr>
        <w:rPr>
          <w:rFonts w:cs="Arial"/>
        </w:rPr>
      </w:pPr>
    </w:p>
    <w:p w14:paraId="19A59E66" w14:textId="77777777" w:rsidR="000A2789" w:rsidRPr="0028124F" w:rsidRDefault="000A2789" w:rsidP="000A2789">
      <w:pPr>
        <w:rPr>
          <w:rFonts w:cs="Arial"/>
        </w:rPr>
      </w:pPr>
      <w:r w:rsidRPr="0028124F">
        <w:rPr>
          <w:rFonts w:cs="Arial"/>
        </w:rPr>
        <w:t xml:space="preserve">To ensure effective ongoing management of the </w:t>
      </w:r>
      <w:proofErr w:type="spellStart"/>
      <w:r w:rsidRPr="0028124F">
        <w:rPr>
          <w:rFonts w:cs="Arial"/>
        </w:rPr>
        <w:t>WoS</w:t>
      </w:r>
      <w:proofErr w:type="spellEnd"/>
      <w:r w:rsidRPr="0028124F">
        <w:rPr>
          <w:rFonts w:cs="Arial"/>
        </w:rPr>
        <w:t xml:space="preserve"> and Clyde herring fisheries in UK waters, the FMP identifies six policies focussed on domestic and international management priorities. These policies are subject to the consideration of the consultation and will be prioritised appropriately to ensure realistic and measurable outputs. </w:t>
      </w:r>
      <w:r w:rsidRPr="0028124F">
        <w:rPr>
          <w:rFonts w:cs="Arial"/>
          <w:color w:val="000000" w:themeColor="text1"/>
        </w:rPr>
        <w:t>They were drafted to meet the requirements of section 6(3)(b) of the 2020 Act (policies 1 and 2 and policies set out in the JFS (policies 3, 4, 6 and 6).</w:t>
      </w:r>
      <w:r w:rsidRPr="0028124F">
        <w:rPr>
          <w:rFonts w:cs="Arial"/>
        </w:rPr>
        <w:t xml:space="preserve"> </w:t>
      </w:r>
    </w:p>
    <w:p w14:paraId="01BA7C9C" w14:textId="77777777" w:rsidR="000A2789" w:rsidRPr="0028124F" w:rsidRDefault="000A2789" w:rsidP="000A2789">
      <w:pPr>
        <w:rPr>
          <w:rFonts w:cs="Arial"/>
        </w:rPr>
      </w:pPr>
    </w:p>
    <w:p w14:paraId="6A4B2012" w14:textId="77777777" w:rsidR="000A2789" w:rsidRPr="0028124F" w:rsidRDefault="000A2789" w:rsidP="000A2789">
      <w:pPr>
        <w:rPr>
          <w:rFonts w:cs="Arial"/>
        </w:rPr>
      </w:pPr>
      <w:r w:rsidRPr="0028124F">
        <w:rPr>
          <w:rFonts w:cs="Arial"/>
        </w:rPr>
        <w:t xml:space="preserve">For each policy, the plan sets out: </w:t>
      </w:r>
    </w:p>
    <w:p w14:paraId="5F1A439B" w14:textId="77777777" w:rsidR="000A2789" w:rsidRPr="0028124F" w:rsidRDefault="000A2789" w:rsidP="000A2789">
      <w:pPr>
        <w:rPr>
          <w:rFonts w:cs="Arial"/>
        </w:rPr>
      </w:pPr>
    </w:p>
    <w:p w14:paraId="0DA085D3" w14:textId="77777777" w:rsidR="000A2789" w:rsidRPr="0028124F" w:rsidRDefault="000A2789" w:rsidP="000A2789">
      <w:pPr>
        <w:numPr>
          <w:ilvl w:val="0"/>
          <w:numId w:val="17"/>
        </w:numPr>
        <w:contextualSpacing/>
        <w:rPr>
          <w:rFonts w:eastAsiaTheme="minorHAnsi" w:cs="Arial"/>
          <w:szCs w:val="24"/>
        </w:rPr>
      </w:pPr>
      <w:r w:rsidRPr="0028124F">
        <w:rPr>
          <w:rFonts w:eastAsiaTheme="minorHAnsi" w:cs="Arial"/>
          <w:szCs w:val="24"/>
        </w:rPr>
        <w:t xml:space="preserve">a rationale; </w:t>
      </w:r>
    </w:p>
    <w:p w14:paraId="623AB46F" w14:textId="77777777" w:rsidR="000A2789" w:rsidRPr="0028124F" w:rsidRDefault="000A2789" w:rsidP="000A2789">
      <w:pPr>
        <w:numPr>
          <w:ilvl w:val="0"/>
          <w:numId w:val="17"/>
        </w:numPr>
        <w:contextualSpacing/>
        <w:rPr>
          <w:rFonts w:eastAsiaTheme="minorHAnsi" w:cs="Arial"/>
          <w:szCs w:val="24"/>
        </w:rPr>
      </w:pPr>
      <w:r w:rsidRPr="0028124F">
        <w:rPr>
          <w:rFonts w:eastAsiaTheme="minorHAnsi" w:cs="Arial"/>
          <w:szCs w:val="24"/>
        </w:rPr>
        <w:t>ongoing, short</w:t>
      </w:r>
      <w:r>
        <w:rPr>
          <w:rFonts w:eastAsiaTheme="minorHAnsi" w:cs="Arial"/>
          <w:szCs w:val="24"/>
        </w:rPr>
        <w:t>-</w:t>
      </w:r>
      <w:r w:rsidRPr="0028124F">
        <w:rPr>
          <w:rFonts w:eastAsiaTheme="minorHAnsi" w:cs="Arial"/>
          <w:szCs w:val="24"/>
        </w:rPr>
        <w:t xml:space="preserve"> and longer</w:t>
      </w:r>
      <w:r>
        <w:rPr>
          <w:rFonts w:eastAsiaTheme="minorHAnsi" w:cs="Arial"/>
          <w:szCs w:val="24"/>
        </w:rPr>
        <w:t>-</w:t>
      </w:r>
      <w:r w:rsidRPr="0028124F">
        <w:rPr>
          <w:rFonts w:eastAsiaTheme="minorHAnsi" w:cs="Arial"/>
          <w:szCs w:val="24"/>
        </w:rPr>
        <w:t>term actions;</w:t>
      </w:r>
    </w:p>
    <w:p w14:paraId="0128FCCA" w14:textId="77777777" w:rsidR="000A2789" w:rsidRPr="0028124F" w:rsidRDefault="000A2789" w:rsidP="000A2789">
      <w:pPr>
        <w:numPr>
          <w:ilvl w:val="0"/>
          <w:numId w:val="17"/>
        </w:numPr>
        <w:contextualSpacing/>
        <w:rPr>
          <w:rFonts w:eastAsiaTheme="minorHAnsi" w:cs="Arial"/>
          <w:szCs w:val="24"/>
        </w:rPr>
      </w:pPr>
      <w:r w:rsidRPr="0028124F">
        <w:rPr>
          <w:rFonts w:eastAsiaTheme="minorHAnsi" w:cs="Arial"/>
          <w:szCs w:val="24"/>
        </w:rPr>
        <w:t xml:space="preserve">how the actions support delivery of the fisheries objectives. </w:t>
      </w:r>
    </w:p>
    <w:p w14:paraId="1C768B88" w14:textId="77777777" w:rsidR="000A2789" w:rsidRPr="0028124F" w:rsidRDefault="000A2789" w:rsidP="000A2789">
      <w:pPr>
        <w:rPr>
          <w:rFonts w:cs="Arial"/>
        </w:rPr>
      </w:pPr>
    </w:p>
    <w:p w14:paraId="0AD39217" w14:textId="77777777" w:rsidR="000A2789" w:rsidRPr="0028124F" w:rsidRDefault="000A2789" w:rsidP="000A2789">
      <w:pPr>
        <w:rPr>
          <w:rFonts w:cs="Arial"/>
        </w:rPr>
      </w:pPr>
      <w:r w:rsidRPr="0028124F">
        <w:rPr>
          <w:rFonts w:cs="Arial"/>
        </w:rPr>
        <w:t xml:space="preserve">Each policy describes the outcome that is being worked towards, and the actions are intended to support the delivery of those outcomes.  </w:t>
      </w:r>
    </w:p>
    <w:p w14:paraId="71982560" w14:textId="77777777" w:rsidR="000A2789" w:rsidRPr="0028124F" w:rsidRDefault="000A2789" w:rsidP="000A2789">
      <w:pPr>
        <w:rPr>
          <w:rFonts w:cs="Arial"/>
        </w:rPr>
      </w:pPr>
    </w:p>
    <w:p w14:paraId="74DED217" w14:textId="77777777" w:rsidR="000A2789" w:rsidRPr="0028124F" w:rsidRDefault="000A2789" w:rsidP="000A2789">
      <w:pPr>
        <w:rPr>
          <w:rFonts w:cs="Arial"/>
        </w:rPr>
      </w:pPr>
      <w:r w:rsidRPr="0028124F">
        <w:rPr>
          <w:rFonts w:cs="Arial"/>
        </w:rPr>
        <w:t xml:space="preserve">Performance indicators for the FMP are addressed towards the end of this document. </w:t>
      </w:r>
    </w:p>
    <w:p w14:paraId="232EA87B" w14:textId="77777777" w:rsidR="000A2789" w:rsidRPr="0028124F" w:rsidRDefault="000A2789" w:rsidP="000A2789">
      <w:pPr>
        <w:rPr>
          <w:rFonts w:cs="Arial"/>
        </w:rPr>
      </w:pPr>
    </w:p>
    <w:p w14:paraId="50022E5B" w14:textId="77777777" w:rsidR="000A2789" w:rsidRPr="0028124F" w:rsidRDefault="000A2789" w:rsidP="000A2789">
      <w:pPr>
        <w:rPr>
          <w:rFonts w:cs="Arial"/>
        </w:rPr>
      </w:pPr>
      <w:r w:rsidRPr="0028124F">
        <w:rPr>
          <w:rFonts w:cs="Arial"/>
        </w:rPr>
        <w:t xml:space="preserve">The six policies of this FMP are to: </w:t>
      </w:r>
    </w:p>
    <w:p w14:paraId="7EB93152" w14:textId="77777777" w:rsidR="000A2789" w:rsidRPr="001C6720" w:rsidRDefault="000A2789" w:rsidP="000A2789">
      <w:pPr>
        <w:pStyle w:val="ListParagraph"/>
        <w:numPr>
          <w:ilvl w:val="0"/>
          <w:numId w:val="29"/>
        </w:numPr>
        <w:rPr>
          <w:rFonts w:ascii="Arial" w:hAnsi="Arial" w:cs="Arial"/>
        </w:rPr>
      </w:pPr>
      <w:r w:rsidRPr="001C6720">
        <w:rPr>
          <w:rFonts w:ascii="Arial" w:hAnsi="Arial" w:cs="Arial"/>
        </w:rPr>
        <w:t xml:space="preserve">Policy 1: Continue to manage the </w:t>
      </w:r>
      <w:proofErr w:type="spellStart"/>
      <w:r w:rsidRPr="001C6720">
        <w:rPr>
          <w:rFonts w:ascii="Arial" w:hAnsi="Arial" w:cs="Arial"/>
        </w:rPr>
        <w:t>WoS</w:t>
      </w:r>
      <w:proofErr w:type="spellEnd"/>
      <w:r w:rsidRPr="001C6720">
        <w:rPr>
          <w:rFonts w:ascii="Arial" w:hAnsi="Arial" w:cs="Arial"/>
        </w:rPr>
        <w:t xml:space="preserve"> and Clyde herring stocks using existing tools to maintain stock levels</w:t>
      </w:r>
    </w:p>
    <w:p w14:paraId="21A615F2" w14:textId="77777777" w:rsidR="000A2789" w:rsidRPr="001C6720" w:rsidRDefault="000A2789" w:rsidP="000A2789">
      <w:pPr>
        <w:pStyle w:val="ListParagraph"/>
        <w:numPr>
          <w:ilvl w:val="0"/>
          <w:numId w:val="29"/>
        </w:numPr>
        <w:rPr>
          <w:rFonts w:ascii="Arial" w:hAnsi="Arial" w:cs="Arial"/>
        </w:rPr>
      </w:pPr>
      <w:r w:rsidRPr="001C6720">
        <w:rPr>
          <w:rFonts w:ascii="Arial" w:hAnsi="Arial" w:cs="Arial"/>
        </w:rPr>
        <w:t xml:space="preserve">Policy 2: Improve the evidence base underpinning the stock, </w:t>
      </w:r>
      <w:proofErr w:type="gramStart"/>
      <w:r w:rsidRPr="001C6720">
        <w:rPr>
          <w:rFonts w:ascii="Arial" w:hAnsi="Arial" w:cs="Arial"/>
        </w:rPr>
        <w:t>in order to</w:t>
      </w:r>
      <w:proofErr w:type="gramEnd"/>
      <w:r w:rsidRPr="001C6720">
        <w:rPr>
          <w:rFonts w:ascii="Arial" w:hAnsi="Arial" w:cs="Arial"/>
        </w:rPr>
        <w:t xml:space="preserve"> support sustainable harvesting of the </w:t>
      </w:r>
      <w:proofErr w:type="spellStart"/>
      <w:r w:rsidRPr="001C6720">
        <w:rPr>
          <w:rFonts w:ascii="Arial" w:hAnsi="Arial" w:cs="Arial"/>
        </w:rPr>
        <w:t>WoS</w:t>
      </w:r>
      <w:proofErr w:type="spellEnd"/>
      <w:r w:rsidRPr="001C6720">
        <w:rPr>
          <w:rFonts w:ascii="Arial" w:hAnsi="Arial" w:cs="Arial"/>
        </w:rPr>
        <w:t xml:space="preserve"> and Clyde herring stocks, with biomass maintained above the level capable of producing MSY</w:t>
      </w:r>
    </w:p>
    <w:p w14:paraId="7BA4A1D4" w14:textId="77777777" w:rsidR="000A2789" w:rsidRPr="001C6720" w:rsidRDefault="000A2789" w:rsidP="000A2789">
      <w:pPr>
        <w:pStyle w:val="ListParagraph"/>
        <w:numPr>
          <w:ilvl w:val="0"/>
          <w:numId w:val="29"/>
        </w:numPr>
        <w:rPr>
          <w:rFonts w:ascii="Arial" w:hAnsi="Arial" w:cs="Arial"/>
        </w:rPr>
      </w:pPr>
      <w:r w:rsidRPr="001C6720">
        <w:rPr>
          <w:rFonts w:ascii="Arial" w:hAnsi="Arial" w:cs="Arial"/>
        </w:rPr>
        <w:t xml:space="preserve">Policy 3: Monitor catches of </w:t>
      </w:r>
      <w:proofErr w:type="spellStart"/>
      <w:r w:rsidRPr="001C6720">
        <w:rPr>
          <w:rFonts w:ascii="Arial" w:hAnsi="Arial" w:cs="Arial"/>
        </w:rPr>
        <w:t>WoS</w:t>
      </w:r>
      <w:proofErr w:type="spellEnd"/>
      <w:r w:rsidRPr="001C6720">
        <w:rPr>
          <w:rFonts w:ascii="Arial" w:hAnsi="Arial" w:cs="Arial"/>
        </w:rPr>
        <w:t xml:space="preserve"> and Clyde herring and ensure that where possible all catches are counted against quotas</w:t>
      </w:r>
    </w:p>
    <w:p w14:paraId="75E135B4" w14:textId="01B64A70" w:rsidR="000A2789" w:rsidRPr="00096427" w:rsidRDefault="000A2789" w:rsidP="000A2789">
      <w:pPr>
        <w:pStyle w:val="ListParagraph"/>
        <w:numPr>
          <w:ilvl w:val="0"/>
          <w:numId w:val="29"/>
        </w:numPr>
        <w:rPr>
          <w:rFonts w:ascii="Arial" w:hAnsi="Arial" w:cs="Arial"/>
        </w:rPr>
      </w:pPr>
      <w:r w:rsidRPr="00096427">
        <w:rPr>
          <w:rFonts w:ascii="Arial" w:hAnsi="Arial" w:cs="Arial"/>
        </w:rPr>
        <w:t xml:space="preserve">Policy 4: </w:t>
      </w:r>
      <w:r w:rsidRPr="00096427">
        <w:rPr>
          <w:rFonts w:ascii="Arial" w:eastAsia="Segoe UI" w:hAnsi="Arial" w:cs="Arial"/>
        </w:rPr>
        <w:t xml:space="preserve">Identify and support implementation of ecosystem-based fisheries management approaches appropriate for the </w:t>
      </w:r>
      <w:proofErr w:type="spellStart"/>
      <w:r w:rsidRPr="00096427">
        <w:rPr>
          <w:rFonts w:ascii="Arial" w:eastAsia="Segoe UI" w:hAnsi="Arial" w:cs="Arial"/>
        </w:rPr>
        <w:t>WoS</w:t>
      </w:r>
      <w:proofErr w:type="spellEnd"/>
      <w:r w:rsidRPr="00096427">
        <w:rPr>
          <w:rFonts w:ascii="Arial" w:eastAsia="Segoe UI" w:hAnsi="Arial" w:cs="Arial"/>
        </w:rPr>
        <w:t xml:space="preserve"> and Clyde herring fisheries</w:t>
      </w:r>
    </w:p>
    <w:p w14:paraId="5BD6259D" w14:textId="77777777" w:rsidR="000A2789" w:rsidRPr="001C6720" w:rsidRDefault="000A2789" w:rsidP="000A2789">
      <w:pPr>
        <w:pStyle w:val="ListParagraph"/>
        <w:numPr>
          <w:ilvl w:val="0"/>
          <w:numId w:val="29"/>
        </w:numPr>
        <w:rPr>
          <w:rFonts w:ascii="Arial" w:hAnsi="Arial" w:cs="Arial"/>
        </w:rPr>
      </w:pPr>
      <w:r w:rsidRPr="001C6720">
        <w:rPr>
          <w:rFonts w:ascii="Arial" w:hAnsi="Arial" w:cs="Arial"/>
        </w:rPr>
        <w:t>Policy 5: Support fishing businesses to deliver socio-economic and cultural benefits for communities</w:t>
      </w:r>
    </w:p>
    <w:p w14:paraId="416DCF2D" w14:textId="77777777" w:rsidR="000A2789" w:rsidRPr="001C6720" w:rsidRDefault="000A2789" w:rsidP="000A2789">
      <w:pPr>
        <w:pStyle w:val="ListParagraph"/>
        <w:numPr>
          <w:ilvl w:val="0"/>
          <w:numId w:val="29"/>
        </w:numPr>
        <w:rPr>
          <w:rFonts w:ascii="Arial" w:hAnsi="Arial" w:cs="Arial"/>
        </w:rPr>
      </w:pPr>
      <w:r w:rsidRPr="001C6720">
        <w:rPr>
          <w:rFonts w:ascii="Arial" w:hAnsi="Arial" w:cs="Arial"/>
        </w:rPr>
        <w:t>Policy 6: Reduce the impact of fishing on climate change and support the fishing industry to adapt to the impacts of climate change</w:t>
      </w:r>
    </w:p>
    <w:p w14:paraId="2CB1D4B4" w14:textId="77777777" w:rsidR="000A2789" w:rsidRDefault="000A2789" w:rsidP="000A2789">
      <w:pPr>
        <w:rPr>
          <w:rFonts w:eastAsiaTheme="minorHAnsi"/>
        </w:rPr>
      </w:pPr>
    </w:p>
    <w:p w14:paraId="3D39D1AF" w14:textId="77777777" w:rsidR="000A2789" w:rsidRPr="0028124F" w:rsidRDefault="000A2789" w:rsidP="000A2789">
      <w:pPr>
        <w:keepNext/>
        <w:spacing w:before="480" w:after="120"/>
        <w:contextualSpacing/>
        <w:outlineLvl w:val="0"/>
        <w:rPr>
          <w:rFonts w:eastAsiaTheme="minorHAnsi" w:cs="Arial"/>
          <w:b/>
          <w:bCs/>
          <w:iCs/>
          <w:color w:val="008938"/>
          <w:sz w:val="44"/>
          <w:szCs w:val="44"/>
        </w:rPr>
      </w:pPr>
      <w:bookmarkStart w:id="13" w:name="_Toc233811119"/>
      <w:r w:rsidRPr="524E341D">
        <w:rPr>
          <w:rFonts w:eastAsiaTheme="minorEastAsia" w:cs="Arial"/>
          <w:b/>
          <w:bCs/>
          <w:color w:val="008938"/>
          <w:sz w:val="44"/>
          <w:szCs w:val="44"/>
        </w:rPr>
        <w:t>Scope</w:t>
      </w:r>
      <w:bookmarkEnd w:id="13"/>
      <w:r w:rsidRPr="524E341D">
        <w:rPr>
          <w:rFonts w:eastAsiaTheme="minorEastAsia" w:cs="Arial"/>
          <w:b/>
          <w:bCs/>
          <w:color w:val="008938"/>
          <w:sz w:val="44"/>
          <w:szCs w:val="44"/>
        </w:rPr>
        <w:t xml:space="preserve"> </w:t>
      </w:r>
    </w:p>
    <w:p w14:paraId="6E2E0DAC" w14:textId="77777777" w:rsidR="000A2789" w:rsidRPr="0028124F" w:rsidRDefault="000A2789" w:rsidP="000A2789">
      <w:pPr>
        <w:rPr>
          <w:rFonts w:cs="Arial"/>
          <w:szCs w:val="24"/>
        </w:rPr>
      </w:pPr>
    </w:p>
    <w:p w14:paraId="77CF7D49" w14:textId="77777777" w:rsidR="000A2789" w:rsidRPr="0052551C" w:rsidRDefault="000A2789" w:rsidP="000A2789">
      <w:pPr>
        <w:rPr>
          <w:rFonts w:cs="Arial"/>
        </w:rPr>
      </w:pPr>
      <w:r w:rsidRPr="0028124F">
        <w:rPr>
          <w:rFonts w:cs="Arial"/>
          <w:szCs w:val="24"/>
        </w:rPr>
        <w:t xml:space="preserve">This FMP relates to </w:t>
      </w:r>
      <w:proofErr w:type="spellStart"/>
      <w:r w:rsidRPr="0028124F">
        <w:rPr>
          <w:rFonts w:cs="Arial"/>
          <w:szCs w:val="24"/>
        </w:rPr>
        <w:t>WoS</w:t>
      </w:r>
      <w:proofErr w:type="spellEnd"/>
      <w:r w:rsidRPr="0028124F">
        <w:rPr>
          <w:rFonts w:cs="Arial"/>
          <w:szCs w:val="24"/>
        </w:rPr>
        <w:t xml:space="preserve"> and Clyde herring (</w:t>
      </w:r>
      <w:r w:rsidRPr="0028124F">
        <w:rPr>
          <w:rFonts w:cs="Arial"/>
          <w:i/>
          <w:iCs/>
          <w:szCs w:val="24"/>
        </w:rPr>
        <w:t xml:space="preserve">Clupea </w:t>
      </w:r>
      <w:proofErr w:type="spellStart"/>
      <w:r w:rsidRPr="0028124F">
        <w:rPr>
          <w:rFonts w:cs="Arial"/>
          <w:i/>
          <w:iCs/>
          <w:szCs w:val="24"/>
        </w:rPr>
        <w:t>harengus</w:t>
      </w:r>
      <w:proofErr w:type="spellEnd"/>
      <w:r w:rsidRPr="0028124F">
        <w:rPr>
          <w:rFonts w:cs="Arial"/>
          <w:szCs w:val="24"/>
        </w:rPr>
        <w:t xml:space="preserve">) </w:t>
      </w:r>
      <w:r w:rsidRPr="00B71322">
        <w:t xml:space="preserve">which consists of the </w:t>
      </w:r>
      <w:proofErr w:type="spellStart"/>
      <w:r w:rsidRPr="00B71322">
        <w:t>WoS</w:t>
      </w:r>
      <w:proofErr w:type="spellEnd"/>
      <w:r w:rsidRPr="00B71322">
        <w:t xml:space="preserve"> and Clyde fisheries in UK waters covering the ICES areas </w:t>
      </w:r>
      <w:proofErr w:type="spellStart"/>
      <w:r w:rsidRPr="00B71322">
        <w:t>5b</w:t>
      </w:r>
      <w:proofErr w:type="spellEnd"/>
      <w:r w:rsidRPr="00B71322">
        <w:t xml:space="preserve"> and 6.</w:t>
      </w:r>
    </w:p>
    <w:p w14:paraId="6E0658D2" w14:textId="77777777" w:rsidR="000A2789" w:rsidRDefault="000A2789" w:rsidP="000A2789"/>
    <w:p w14:paraId="048A6182" w14:textId="77777777" w:rsidR="000A2789" w:rsidRPr="007B2255" w:rsidRDefault="000A2789" w:rsidP="000A2789">
      <w:r>
        <w:t xml:space="preserve">For management purposes, </w:t>
      </w:r>
      <w:proofErr w:type="spellStart"/>
      <w:r>
        <w:t>WoS</w:t>
      </w:r>
      <w:proofErr w:type="spellEnd"/>
      <w:r>
        <w:t xml:space="preserve"> herring is defined as herring caught in </w:t>
      </w:r>
      <w:proofErr w:type="spellStart"/>
      <w:r>
        <w:t>5b</w:t>
      </w:r>
      <w:proofErr w:type="spellEnd"/>
      <w:r>
        <w:t xml:space="preserve">, </w:t>
      </w:r>
      <w:proofErr w:type="spellStart"/>
      <w:r>
        <w:t>6b</w:t>
      </w:r>
      <w:proofErr w:type="spellEnd"/>
      <w:r>
        <w:t xml:space="preserve">, and </w:t>
      </w:r>
      <w:proofErr w:type="spellStart"/>
      <w:r>
        <w:t>6</w:t>
      </w:r>
      <w:proofErr w:type="gramStart"/>
      <w:r>
        <w:t>aN</w:t>
      </w:r>
      <w:proofErr w:type="spellEnd"/>
      <w:r>
        <w:t>..</w:t>
      </w:r>
      <w:proofErr w:type="gramEnd"/>
      <w:r>
        <w:t xml:space="preserve"> Clyde herring is defined as </w:t>
      </w:r>
      <w:r w:rsidRPr="00A02E46">
        <w:t xml:space="preserve">the herring stock in the maritime area situated to the north-east of a line drawn between: — the Mull of Kintyre (55° 17.9' N, 05° 47.8' W); — a point at position 55° 04' N, 05° 23' W, and; — </w:t>
      </w:r>
      <w:proofErr w:type="spellStart"/>
      <w:r w:rsidRPr="00A02E46">
        <w:t>Corsewall</w:t>
      </w:r>
      <w:proofErr w:type="spellEnd"/>
      <w:r w:rsidRPr="00A02E46">
        <w:t xml:space="preserve"> Point (55° 00.5' N, </w:t>
      </w:r>
      <w:r w:rsidRPr="00A02E46">
        <w:lastRenderedPageBreak/>
        <w:t>05° 09.4' W).</w:t>
      </w:r>
      <w:r>
        <w:t xml:space="preserve"> </w:t>
      </w:r>
      <w:r w:rsidRPr="007B2255">
        <w:t xml:space="preserve">The ICES advice relevant to this stock covers herring in Division </w:t>
      </w:r>
      <w:proofErr w:type="spellStart"/>
      <w:r w:rsidRPr="007B2255">
        <w:t>6.a</w:t>
      </w:r>
      <w:proofErr w:type="spellEnd"/>
      <w:r w:rsidRPr="007B2255">
        <w:t xml:space="preserve"> (North). </w:t>
      </w:r>
    </w:p>
    <w:p w14:paraId="4BCB7D63" w14:textId="77777777" w:rsidR="000A2789" w:rsidRPr="0028124F" w:rsidRDefault="000A2789" w:rsidP="000A2789">
      <w:pPr>
        <w:rPr>
          <w:rFonts w:cs="Arial"/>
          <w:szCs w:val="24"/>
        </w:rPr>
      </w:pPr>
    </w:p>
    <w:p w14:paraId="58960B8A" w14:textId="77777777" w:rsidR="000A2789" w:rsidRPr="0028124F" w:rsidRDefault="000A2789" w:rsidP="000A2789">
      <w:pPr>
        <w:rPr>
          <w:rFonts w:cs="Arial"/>
        </w:rPr>
      </w:pPr>
      <w:r w:rsidRPr="0028124F">
        <w:rPr>
          <w:rFonts w:cs="Arial"/>
        </w:rPr>
        <w:t>The 2020 Act requires the relevant authority, or authorities, to prepare and publish FMPs in accordance with the list and timetable included in the JFS.</w:t>
      </w:r>
      <w:r w:rsidRPr="0028124F">
        <w:rPr>
          <w:rFonts w:cs="Arial"/>
          <w:vertAlign w:val="superscript"/>
        </w:rPr>
        <w:footnoteReference w:id="1"/>
      </w:r>
      <w:r w:rsidRPr="0028124F">
        <w:rPr>
          <w:rFonts w:cs="Arial"/>
        </w:rPr>
        <w:t xml:space="preserve"> The relevant authorities for this FMP are the Department of Agriculture, Environment and Rural Affairs (DAERA), the Department for Environment, Food &amp; Rural Affairs (Defra), the and the Scottish Government.</w:t>
      </w:r>
      <w:r w:rsidRPr="0028124F">
        <w:rPr>
          <w:rFonts w:cs="Arial"/>
          <w:vertAlign w:val="superscript"/>
        </w:rPr>
        <w:footnoteReference w:id="2"/>
      </w:r>
      <w:r w:rsidRPr="0028124F">
        <w:rPr>
          <w:rFonts w:cs="Arial"/>
        </w:rPr>
        <w:t xml:space="preserve"> The plan has been prepared and published jointly by the relevant authorities for the purposes of the 2020 Act. As the coordinating</w:t>
      </w:r>
      <w:r>
        <w:rPr>
          <w:rFonts w:cs="Arial"/>
        </w:rPr>
        <w:t xml:space="preserve"> </w:t>
      </w:r>
      <w:r w:rsidRPr="0028124F">
        <w:rPr>
          <w:rFonts w:cs="Arial"/>
        </w:rPr>
        <w:t>authority, the Scottish Government has coordinated the preparation and management of this plan on behalf of the other relevant authorities.</w:t>
      </w:r>
      <w:r w:rsidRPr="0028124F">
        <w:rPr>
          <w:rFonts w:cs="Arial"/>
          <w:vertAlign w:val="superscript"/>
        </w:rPr>
        <w:footnoteReference w:id="3"/>
      </w:r>
      <w:r w:rsidRPr="0028124F">
        <w:rPr>
          <w:rFonts w:cs="Arial"/>
        </w:rPr>
        <w:t xml:space="preserve">  </w:t>
      </w:r>
    </w:p>
    <w:p w14:paraId="0F459F67" w14:textId="77777777" w:rsidR="000A2789" w:rsidRPr="0028124F" w:rsidRDefault="000A2789" w:rsidP="000A2789">
      <w:pPr>
        <w:rPr>
          <w:rFonts w:cs="Arial"/>
          <w:b/>
          <w:bCs/>
          <w:szCs w:val="24"/>
        </w:rPr>
      </w:pPr>
    </w:p>
    <w:p w14:paraId="7D00E5F7" w14:textId="77777777" w:rsidR="000A2789" w:rsidRPr="0028124F" w:rsidRDefault="000A2789" w:rsidP="000A2789">
      <w:pPr>
        <w:keepNext/>
        <w:spacing w:before="480" w:after="120"/>
        <w:contextualSpacing/>
        <w:outlineLvl w:val="0"/>
        <w:rPr>
          <w:rFonts w:eastAsiaTheme="minorHAnsi" w:cs="Arial"/>
          <w:b/>
          <w:bCs/>
          <w:iCs/>
          <w:color w:val="008938"/>
          <w:sz w:val="44"/>
          <w:szCs w:val="44"/>
        </w:rPr>
      </w:pPr>
      <w:bookmarkStart w:id="14" w:name="_Toc100559233"/>
      <w:bookmarkStart w:id="15" w:name="_Toc233811120"/>
      <w:r w:rsidRPr="0028124F">
        <w:rPr>
          <w:rFonts w:eastAsiaTheme="minorHAnsi" w:cs="Arial"/>
          <w:b/>
          <w:bCs/>
          <w:iCs/>
          <w:color w:val="008938"/>
          <w:sz w:val="44"/>
          <w:szCs w:val="44"/>
        </w:rPr>
        <w:t>Background</w:t>
      </w:r>
      <w:bookmarkEnd w:id="14"/>
      <w:bookmarkEnd w:id="15"/>
    </w:p>
    <w:p w14:paraId="268333BC" w14:textId="77777777" w:rsidR="000A2789" w:rsidRDefault="000A2789" w:rsidP="000A2789">
      <w:pPr>
        <w:rPr>
          <w:rFonts w:eastAsiaTheme="minorHAnsi"/>
        </w:rPr>
      </w:pPr>
    </w:p>
    <w:p w14:paraId="126488A5" w14:textId="77777777" w:rsidR="000A2789" w:rsidRPr="0052551C" w:rsidRDefault="000A2789" w:rsidP="000A2789">
      <w:pPr>
        <w:keepNext/>
        <w:spacing w:before="480" w:after="120"/>
        <w:contextualSpacing/>
        <w:outlineLvl w:val="1"/>
        <w:rPr>
          <w:rFonts w:eastAsiaTheme="minorHAnsi" w:cs="Arial"/>
          <w:b/>
          <w:color w:val="008938"/>
          <w:sz w:val="36"/>
          <w:szCs w:val="36"/>
        </w:rPr>
      </w:pPr>
      <w:bookmarkStart w:id="16" w:name="_Toc233811121"/>
      <w:r w:rsidRPr="524E341D">
        <w:rPr>
          <w:rFonts w:eastAsiaTheme="minorEastAsia" w:cs="Arial"/>
          <w:b/>
          <w:bCs/>
          <w:color w:val="008938"/>
          <w:sz w:val="36"/>
          <w:szCs w:val="36"/>
        </w:rPr>
        <w:t>Stock</w:t>
      </w:r>
      <w:bookmarkEnd w:id="16"/>
    </w:p>
    <w:p w14:paraId="35DAD126" w14:textId="77777777" w:rsidR="000A2789" w:rsidRPr="0028124F" w:rsidRDefault="000A2789" w:rsidP="000A2789">
      <w:pPr>
        <w:rPr>
          <w:rFonts w:cs="Arial"/>
        </w:rPr>
      </w:pPr>
    </w:p>
    <w:p w14:paraId="269662EB" w14:textId="65BC14C9" w:rsidR="000A2789" w:rsidRDefault="000A2789" w:rsidP="000A2789">
      <w:pPr>
        <w:rPr>
          <w:rFonts w:cs="Arial"/>
        </w:rPr>
      </w:pPr>
      <w:r w:rsidRPr="524E341D">
        <w:rPr>
          <w:rFonts w:cs="Arial"/>
        </w:rPr>
        <w:t xml:space="preserve">Herring is an important species in the West of Scotland, with </w:t>
      </w:r>
      <w:proofErr w:type="spellStart"/>
      <w:r w:rsidRPr="524E341D">
        <w:rPr>
          <w:rFonts w:cs="Arial"/>
        </w:rPr>
        <w:t>WoS</w:t>
      </w:r>
      <w:proofErr w:type="spellEnd"/>
      <w:r w:rsidRPr="524E341D">
        <w:rPr>
          <w:rFonts w:cs="Arial"/>
        </w:rPr>
        <w:t xml:space="preserve"> herring </w:t>
      </w:r>
      <w:proofErr w:type="gramStart"/>
      <w:r w:rsidRPr="524E341D">
        <w:rPr>
          <w:rFonts w:cs="Arial"/>
        </w:rPr>
        <w:t>in particular forming</w:t>
      </w:r>
      <w:proofErr w:type="gramEnd"/>
      <w:r w:rsidRPr="524E341D">
        <w:rPr>
          <w:rFonts w:cs="Arial"/>
        </w:rPr>
        <w:t xml:space="preserve"> </w:t>
      </w:r>
      <w:r w:rsidR="002236EC" w:rsidRPr="524E341D">
        <w:rPr>
          <w:rFonts w:cs="Arial"/>
        </w:rPr>
        <w:t>a</w:t>
      </w:r>
      <w:r w:rsidRPr="524E341D">
        <w:rPr>
          <w:rFonts w:cs="Arial"/>
        </w:rPr>
        <w:t xml:space="preserve"> part of the overall pelagic fishery.  Herring in Division </w:t>
      </w:r>
      <w:proofErr w:type="spellStart"/>
      <w:proofErr w:type="gramStart"/>
      <w:r w:rsidRPr="524E341D">
        <w:rPr>
          <w:rFonts w:cs="Arial"/>
        </w:rPr>
        <w:t>6.aN</w:t>
      </w:r>
      <w:proofErr w:type="spellEnd"/>
      <w:proofErr w:type="gramEnd"/>
      <w:r w:rsidRPr="524E341D">
        <w:rPr>
          <w:rFonts w:cs="Arial"/>
        </w:rPr>
        <w:t xml:space="preserve"> existed as a distinct management assessment unit from 1982 to 2014. Following the </w:t>
      </w:r>
      <w:proofErr w:type="spellStart"/>
      <w:r w:rsidRPr="524E341D">
        <w:rPr>
          <w:rFonts w:cs="Arial"/>
        </w:rPr>
        <w:t>WKWEST</w:t>
      </w:r>
      <w:proofErr w:type="spellEnd"/>
      <w:r w:rsidRPr="524E341D">
        <w:rPr>
          <w:rFonts w:cs="Arial"/>
        </w:rPr>
        <w:t xml:space="preserve"> benchmark meeting (ICES, </w:t>
      </w:r>
      <w:proofErr w:type="spellStart"/>
      <w:r w:rsidRPr="524E341D">
        <w:rPr>
          <w:rFonts w:cs="Arial"/>
        </w:rPr>
        <w:t>2015a</w:t>
      </w:r>
      <w:proofErr w:type="spellEnd"/>
      <w:r w:rsidRPr="524E341D">
        <w:rPr>
          <w:rFonts w:cs="Arial"/>
        </w:rPr>
        <w:t xml:space="preserve">), this stock was combined with herring in </w:t>
      </w:r>
      <w:proofErr w:type="spellStart"/>
      <w:proofErr w:type="gramStart"/>
      <w:r w:rsidRPr="524E341D">
        <w:rPr>
          <w:rFonts w:cs="Arial"/>
        </w:rPr>
        <w:t>6.aS</w:t>
      </w:r>
      <w:proofErr w:type="spellEnd"/>
      <w:proofErr w:type="gramEnd"/>
      <w:r w:rsidRPr="524E341D">
        <w:rPr>
          <w:rFonts w:cs="Arial"/>
        </w:rPr>
        <w:t xml:space="preserve"> </w:t>
      </w:r>
      <w:proofErr w:type="spellStart"/>
      <w:r w:rsidRPr="524E341D">
        <w:rPr>
          <w:rFonts w:cs="Arial"/>
        </w:rPr>
        <w:t>7.b</w:t>
      </w:r>
      <w:proofErr w:type="spellEnd"/>
      <w:r w:rsidRPr="524E341D">
        <w:rPr>
          <w:rFonts w:cs="Arial"/>
        </w:rPr>
        <w:t xml:space="preserve">-c, as the survey indices could not be successfully split between the two areas. From 2015 to 2021 the two stocks were assessed together as a meta-population (ICES, </w:t>
      </w:r>
      <w:proofErr w:type="spellStart"/>
      <w:r w:rsidRPr="524E341D">
        <w:rPr>
          <w:rFonts w:cs="Arial"/>
        </w:rPr>
        <w:t>2021b</w:t>
      </w:r>
      <w:proofErr w:type="spellEnd"/>
      <w:r w:rsidRPr="524E341D">
        <w:rPr>
          <w:rFonts w:cs="Arial"/>
        </w:rPr>
        <w:t xml:space="preserve">) despite continuing to be considered by </w:t>
      </w:r>
      <w:r w:rsidRPr="006D3BC3">
        <w:t xml:space="preserve">Herring Assessment Working Group for the Area South of </w:t>
      </w:r>
      <w:proofErr w:type="spellStart"/>
      <w:r w:rsidRPr="006D3BC3">
        <w:t>62°N</w:t>
      </w:r>
      <w:proofErr w:type="spellEnd"/>
      <w:r w:rsidRPr="006D3BC3">
        <w:t xml:space="preserve"> </w:t>
      </w:r>
      <w:r w:rsidRPr="524E341D">
        <w:rPr>
          <w:rFonts w:cs="Arial"/>
        </w:rPr>
        <w:t xml:space="preserve">(HAWG) as discrete stocks. </w:t>
      </w:r>
    </w:p>
    <w:p w14:paraId="725D891D" w14:textId="77777777" w:rsidR="000A2789" w:rsidRDefault="000A2789" w:rsidP="000A2789">
      <w:pPr>
        <w:rPr>
          <w:rFonts w:cs="Arial"/>
        </w:rPr>
      </w:pPr>
    </w:p>
    <w:p w14:paraId="09622323" w14:textId="77777777" w:rsidR="000A2789" w:rsidRPr="0028124F" w:rsidRDefault="000A2789" w:rsidP="000A2789">
      <w:pPr>
        <w:rPr>
          <w:rFonts w:cs="Arial"/>
        </w:rPr>
      </w:pPr>
      <w:r w:rsidRPr="0028124F">
        <w:rPr>
          <w:rFonts w:cs="Arial"/>
        </w:rPr>
        <w:t xml:space="preserve">Following recent genetic work (Farrell, </w:t>
      </w:r>
      <w:r w:rsidRPr="0028124F">
        <w:rPr>
          <w:rFonts w:cs="Arial"/>
          <w:i/>
          <w:iCs/>
        </w:rPr>
        <w:t>et al</w:t>
      </w:r>
      <w:r w:rsidRPr="0028124F">
        <w:rPr>
          <w:rFonts w:cs="Arial"/>
        </w:rPr>
        <w:t xml:space="preserve">., 2021, Farrell, </w:t>
      </w:r>
      <w:r w:rsidRPr="0028124F">
        <w:rPr>
          <w:rFonts w:cs="Arial"/>
          <w:i/>
          <w:iCs/>
        </w:rPr>
        <w:t>et al</w:t>
      </w:r>
      <w:r w:rsidRPr="0028124F">
        <w:rPr>
          <w:rFonts w:cs="Arial"/>
        </w:rPr>
        <w:t xml:space="preserve">., 2022), the survey indices have been successfully split, and the combined stock was separated back into its northern and southern components at the </w:t>
      </w:r>
      <w:proofErr w:type="spellStart"/>
      <w:r w:rsidRPr="0028124F">
        <w:rPr>
          <w:rFonts w:cs="Arial"/>
        </w:rPr>
        <w:t>WKNSCS</w:t>
      </w:r>
      <w:proofErr w:type="spellEnd"/>
      <w:r w:rsidRPr="0028124F">
        <w:rPr>
          <w:rFonts w:cs="Arial"/>
        </w:rPr>
        <w:t xml:space="preserve"> benchmark in 2022 (ICES, </w:t>
      </w:r>
      <w:proofErr w:type="spellStart"/>
      <w:r w:rsidRPr="0028124F">
        <w:rPr>
          <w:rFonts w:cs="Arial"/>
        </w:rPr>
        <w:t>2023a</w:t>
      </w:r>
      <w:proofErr w:type="spellEnd"/>
      <w:r w:rsidRPr="0028124F">
        <w:rPr>
          <w:rFonts w:cs="Arial"/>
        </w:rPr>
        <w:t>).</w:t>
      </w:r>
      <w:r>
        <w:rPr>
          <w:rFonts w:cs="Arial"/>
        </w:rPr>
        <w:t xml:space="preserve"> The a</w:t>
      </w:r>
      <w:r w:rsidRPr="00587C09">
        <w:rPr>
          <w:rFonts w:cs="Arial"/>
        </w:rPr>
        <w:t xml:space="preserve">utumn spawning herring in </w:t>
      </w:r>
      <w:proofErr w:type="spellStart"/>
      <w:r w:rsidRPr="00587C09">
        <w:rPr>
          <w:rFonts w:cs="Arial"/>
        </w:rPr>
        <w:t>6.a</w:t>
      </w:r>
      <w:proofErr w:type="spellEnd"/>
      <w:r w:rsidRPr="00587C09">
        <w:rPr>
          <w:rFonts w:cs="Arial"/>
        </w:rPr>
        <w:t xml:space="preserve"> North and the North Sea belong to the same genetic population but are assessed as two distinct stocks depending on their spatial distribution. Autumn spawning herring west of the 4° W line are assessed as </w:t>
      </w:r>
      <w:proofErr w:type="spellStart"/>
      <w:r w:rsidRPr="00587C09">
        <w:rPr>
          <w:rFonts w:cs="Arial"/>
        </w:rPr>
        <w:t>6.a</w:t>
      </w:r>
      <w:proofErr w:type="spellEnd"/>
      <w:r w:rsidRPr="00587C09">
        <w:rPr>
          <w:rFonts w:cs="Arial"/>
        </w:rPr>
        <w:t xml:space="preserve"> North stock, whereas herring east of this are assessed within the North Sea autumn spawning (NSAS) stock.</w:t>
      </w:r>
      <w:r>
        <w:rPr>
          <w:rFonts w:cs="Arial"/>
        </w:rPr>
        <w:t xml:space="preserve"> It should be noted that the </w:t>
      </w:r>
      <w:proofErr w:type="spellStart"/>
      <w:r>
        <w:rPr>
          <w:rFonts w:cs="Arial"/>
        </w:rPr>
        <w:t>6aN</w:t>
      </w:r>
      <w:proofErr w:type="spellEnd"/>
      <w:r>
        <w:rPr>
          <w:rFonts w:cs="Arial"/>
        </w:rPr>
        <w:t xml:space="preserve"> spring spawning herring are not currently included in the </w:t>
      </w:r>
      <w:proofErr w:type="spellStart"/>
      <w:r>
        <w:rPr>
          <w:rFonts w:cs="Arial"/>
        </w:rPr>
        <w:t>6aN</w:t>
      </w:r>
      <w:proofErr w:type="spellEnd"/>
      <w:r>
        <w:rPr>
          <w:rFonts w:cs="Arial"/>
        </w:rPr>
        <w:t xml:space="preserve"> stock assessment.</w:t>
      </w:r>
    </w:p>
    <w:p w14:paraId="14EAA419" w14:textId="77777777" w:rsidR="000A2789" w:rsidRPr="0028124F" w:rsidRDefault="000A2789" w:rsidP="000A2789">
      <w:pPr>
        <w:rPr>
          <w:rFonts w:cs="Arial"/>
        </w:rPr>
      </w:pPr>
    </w:p>
    <w:p w14:paraId="08A61745" w14:textId="77777777" w:rsidR="000A2789" w:rsidRPr="0028124F" w:rsidRDefault="000A2789" w:rsidP="000A2789">
      <w:pPr>
        <w:rPr>
          <w:rFonts w:cs="Arial"/>
        </w:rPr>
      </w:pPr>
      <w:r w:rsidRPr="0028124F">
        <w:rPr>
          <w:rFonts w:cs="Arial"/>
        </w:rPr>
        <w:t xml:space="preserve">The herring fishery in the Clyde has declined from its peak in the </w:t>
      </w:r>
      <w:proofErr w:type="spellStart"/>
      <w:r w:rsidRPr="0028124F">
        <w:rPr>
          <w:rFonts w:cs="Arial"/>
        </w:rPr>
        <w:t>1960’s</w:t>
      </w:r>
      <w:proofErr w:type="spellEnd"/>
      <w:r w:rsidRPr="0028124F">
        <w:rPr>
          <w:rFonts w:cs="Arial"/>
        </w:rPr>
        <w:t xml:space="preserve">, with annual catches typically less than 500 tonnes over the last 20 years. </w:t>
      </w:r>
      <w:r w:rsidRPr="00C07DCF">
        <w:rPr>
          <w:rFonts w:cs="Arial"/>
        </w:rPr>
        <w:t xml:space="preserve">Both </w:t>
      </w:r>
      <w:proofErr w:type="spellStart"/>
      <w:r w:rsidRPr="00C07DCF">
        <w:rPr>
          <w:rFonts w:cs="Arial"/>
        </w:rPr>
        <w:t>WoS</w:t>
      </w:r>
      <w:proofErr w:type="spellEnd"/>
      <w:r w:rsidRPr="00C07DCF">
        <w:rPr>
          <w:rFonts w:cs="Arial"/>
        </w:rPr>
        <w:t xml:space="preserve"> and Clyde herring are caught primarily by pelagic vessels.  </w:t>
      </w:r>
      <w:r w:rsidRPr="0028124F">
        <w:rPr>
          <w:rFonts w:cs="Arial"/>
        </w:rPr>
        <w:t xml:space="preserve">Excluding 180 tonnes caught in 2021 and 323 tonnes in 2025, there have been no commercial catches recorded in the Clyde since 2014. </w:t>
      </w:r>
    </w:p>
    <w:p w14:paraId="66D770C8" w14:textId="77777777" w:rsidR="000A2789" w:rsidRPr="0028124F" w:rsidRDefault="000A2789" w:rsidP="000A2789">
      <w:pPr>
        <w:rPr>
          <w:rFonts w:cs="Arial"/>
        </w:rPr>
      </w:pPr>
    </w:p>
    <w:p w14:paraId="720E83C4" w14:textId="77777777" w:rsidR="000A2789" w:rsidRPr="0028124F" w:rsidRDefault="000A2789" w:rsidP="000A2789">
      <w:pPr>
        <w:rPr>
          <w:rFonts w:cs="Arial"/>
        </w:rPr>
      </w:pPr>
    </w:p>
    <w:p w14:paraId="31E1F19C" w14:textId="77777777" w:rsidR="000A2789" w:rsidRPr="0028124F" w:rsidRDefault="000A2789" w:rsidP="000A2789">
      <w:pPr>
        <w:rPr>
          <w:rFonts w:cs="Arial"/>
        </w:rPr>
      </w:pPr>
      <w:r w:rsidRPr="0028124F">
        <w:rPr>
          <w:rFonts w:cs="Arial"/>
        </w:rPr>
        <w:t xml:space="preserve">Herring are demersal spawners, producing dense beds of benthic eggs on gravel substrates (often quite close inshore). This behaviour </w:t>
      </w:r>
      <w:proofErr w:type="gramStart"/>
      <w:r w:rsidRPr="0028124F">
        <w:rPr>
          <w:rFonts w:cs="Arial"/>
        </w:rPr>
        <w:t>is considered to be</w:t>
      </w:r>
      <w:proofErr w:type="gramEnd"/>
      <w:r w:rsidRPr="0028124F">
        <w:rPr>
          <w:rFonts w:cs="Arial"/>
        </w:rPr>
        <w:t xml:space="preserve"> an evolutionary remnant of herring’s river spawning past. Each female will produce a single batch of eggs per year, while the male will shed milt while swimming a few centimetres above the female. This reproductive behaviour makes herring vulnerable to anthropogenic activity such as offshore energy industries and gravel extraction.</w:t>
      </w:r>
    </w:p>
    <w:p w14:paraId="43FECDCE" w14:textId="77777777" w:rsidR="000A2789" w:rsidRPr="0028124F" w:rsidRDefault="000A2789" w:rsidP="000A2789">
      <w:pPr>
        <w:rPr>
          <w:rFonts w:cs="Arial"/>
        </w:rPr>
      </w:pPr>
    </w:p>
    <w:p w14:paraId="212A3367" w14:textId="77777777" w:rsidR="000A2789" w:rsidRDefault="000A2789" w:rsidP="000A2789">
      <w:pPr>
        <w:rPr>
          <w:rFonts w:cs="Arial"/>
        </w:rPr>
      </w:pPr>
      <w:r w:rsidRPr="0028124F">
        <w:rPr>
          <w:rFonts w:cs="Arial"/>
        </w:rPr>
        <w:t>Herring can reach 40 cm in length and have a maximum lifespan of 10 years, although most herring range between 20-30 cm and are less than seven years in age.</w:t>
      </w:r>
    </w:p>
    <w:p w14:paraId="6B02A88B" w14:textId="77777777" w:rsidR="000A2789" w:rsidRDefault="000A2789" w:rsidP="000A2789">
      <w:pPr>
        <w:rPr>
          <w:rFonts w:cs="Arial"/>
        </w:rPr>
      </w:pPr>
    </w:p>
    <w:p w14:paraId="6008CA31" w14:textId="0958883D" w:rsidR="000A2789" w:rsidRPr="00524937" w:rsidRDefault="000A2789" w:rsidP="000A2789">
      <w:pPr>
        <w:rPr>
          <w:rFonts w:cs="Arial"/>
        </w:rPr>
      </w:pPr>
      <w:r w:rsidRPr="00524937">
        <w:rPr>
          <w:rFonts w:cs="Arial"/>
        </w:rPr>
        <w:t xml:space="preserve">Herring </w:t>
      </w:r>
      <w:proofErr w:type="gramStart"/>
      <w:r w:rsidRPr="00524937">
        <w:rPr>
          <w:rFonts w:cs="Arial"/>
        </w:rPr>
        <w:t>constitute</w:t>
      </w:r>
      <w:proofErr w:type="gramEnd"/>
      <w:r w:rsidRPr="00524937">
        <w:rPr>
          <w:rFonts w:cs="Arial"/>
        </w:rPr>
        <w:t xml:space="preserve"> one of the highest biomasses of forage fish to the west of Scotland and </w:t>
      </w:r>
      <w:r w:rsidR="002C7C98" w:rsidRPr="00524937">
        <w:rPr>
          <w:rFonts w:cs="Arial"/>
        </w:rPr>
        <w:t>Ireland and</w:t>
      </w:r>
      <w:r w:rsidRPr="00524937">
        <w:rPr>
          <w:rFonts w:cs="Arial"/>
        </w:rPr>
        <w:t xml:space="preserve"> are thus an integral part of the ecosystem. As a dominant </w:t>
      </w:r>
      <w:proofErr w:type="spellStart"/>
      <w:r w:rsidRPr="00524937">
        <w:rPr>
          <w:rFonts w:cs="Arial"/>
        </w:rPr>
        <w:t>planktivore</w:t>
      </w:r>
      <w:proofErr w:type="spellEnd"/>
      <w:r w:rsidRPr="00524937">
        <w:rPr>
          <w:rFonts w:cs="Arial"/>
        </w:rPr>
        <w:t xml:space="preserve">, herring link zooplankton production with higher trophic level predators, including fish, sea mammals and birds. Ecosystem models of the West of Scotland (Bailey et al., 2011; Alexander et al., 2015) show herring to be an important mid-trophic level species, along with sprat, </w:t>
      </w:r>
      <w:proofErr w:type="spellStart"/>
      <w:r w:rsidRPr="00524937">
        <w:rPr>
          <w:rFonts w:cs="Arial"/>
        </w:rPr>
        <w:t>sandeel</w:t>
      </w:r>
      <w:proofErr w:type="spellEnd"/>
      <w:r w:rsidRPr="00524937">
        <w:rPr>
          <w:rFonts w:cs="Arial"/>
        </w:rPr>
        <w:t>, and horse mackerel. In The West of Scotland, the most important predators of herring are hake, mackerel, whiting, saithe, sharks, and minke whales, but they are present in the diets of many other piscivorous mammals, birds and commercially important fish (</w:t>
      </w:r>
      <w:proofErr w:type="spellStart"/>
      <w:r w:rsidRPr="00524937">
        <w:rPr>
          <w:rFonts w:cs="Arial"/>
        </w:rPr>
        <w:t>Serpetti</w:t>
      </w:r>
      <w:proofErr w:type="spellEnd"/>
      <w:r w:rsidRPr="00524937">
        <w:rPr>
          <w:rFonts w:cs="Arial"/>
        </w:rPr>
        <w:t xml:space="preserve"> et al., 2019).  Herring can also predate on other fish species through consumption of fish eggs at certain times of year (ICES, </w:t>
      </w:r>
      <w:proofErr w:type="spellStart"/>
      <w:r w:rsidRPr="00524937">
        <w:rPr>
          <w:rFonts w:cs="Arial"/>
        </w:rPr>
        <w:t>2014a</w:t>
      </w:r>
      <w:proofErr w:type="spellEnd"/>
      <w:r w:rsidRPr="00524937">
        <w:rPr>
          <w:rFonts w:cs="Arial"/>
        </w:rPr>
        <w:t>).  For example, work using length-based ecosystem modelling suggests a link between herring and cod biomass in the North Sea (Speirs et al., 2010), via the predation of cod eggs by herring.</w:t>
      </w:r>
    </w:p>
    <w:p w14:paraId="4C4190A4" w14:textId="77777777" w:rsidR="000A2789" w:rsidRPr="00524937" w:rsidRDefault="000A2789" w:rsidP="000A2789">
      <w:pPr>
        <w:rPr>
          <w:rFonts w:cs="Arial"/>
        </w:rPr>
      </w:pPr>
    </w:p>
    <w:p w14:paraId="0A56D16D" w14:textId="77777777" w:rsidR="000A2789" w:rsidRPr="00524937" w:rsidRDefault="000A2789" w:rsidP="000A2789">
      <w:pPr>
        <w:rPr>
          <w:rFonts w:cs="Arial"/>
        </w:rPr>
      </w:pPr>
      <w:r w:rsidRPr="00524937">
        <w:rPr>
          <w:rFonts w:cs="Arial"/>
        </w:rPr>
        <w:t>As herring constitute an important part of the overall biomass of planktivorous and forage fish in the west of Scotland and Ireland ecosystem, impacts from changes in productivity from environmental drivers are likely to be widely felt.</w:t>
      </w:r>
    </w:p>
    <w:p w14:paraId="3FAD0103" w14:textId="77777777" w:rsidR="000A2789" w:rsidRPr="0028124F" w:rsidRDefault="000A2789" w:rsidP="000A2789">
      <w:pPr>
        <w:rPr>
          <w:rFonts w:cs="Arial"/>
        </w:rPr>
      </w:pPr>
    </w:p>
    <w:p w14:paraId="6B0CB5B1" w14:textId="77777777" w:rsidR="000A2789" w:rsidRDefault="000A2789" w:rsidP="000A2789">
      <w:pPr>
        <w:rPr>
          <w:rFonts w:cs="Arial"/>
        </w:rPr>
      </w:pPr>
      <w:r w:rsidRPr="524E341D">
        <w:rPr>
          <w:rFonts w:cs="Arial"/>
        </w:rPr>
        <w:t xml:space="preserve">The directed pelagic fishery for </w:t>
      </w:r>
      <w:proofErr w:type="spellStart"/>
      <w:r w:rsidRPr="524E341D">
        <w:rPr>
          <w:rFonts w:cs="Arial"/>
        </w:rPr>
        <w:t>WoS</w:t>
      </w:r>
      <w:proofErr w:type="spellEnd"/>
      <w:r w:rsidRPr="524E341D">
        <w:rPr>
          <w:rFonts w:cs="Arial"/>
        </w:rPr>
        <w:t xml:space="preserve"> herring is limited although in </w:t>
      </w:r>
      <w:proofErr w:type="gramStart"/>
      <w:r w:rsidRPr="524E341D">
        <w:rPr>
          <w:rFonts w:cs="Arial"/>
        </w:rPr>
        <w:t>2024  significant</w:t>
      </w:r>
      <w:proofErr w:type="gramEnd"/>
      <w:r w:rsidRPr="524E341D">
        <w:rPr>
          <w:rFonts w:cs="Arial"/>
        </w:rPr>
        <w:t xml:space="preserve"> quantities of </w:t>
      </w:r>
      <w:proofErr w:type="spellStart"/>
      <w:r w:rsidRPr="524E341D">
        <w:rPr>
          <w:rFonts w:cs="Arial"/>
        </w:rPr>
        <w:t>6aN</w:t>
      </w:r>
      <w:proofErr w:type="spellEnd"/>
      <w:r w:rsidRPr="524E341D">
        <w:rPr>
          <w:rFonts w:cs="Arial"/>
        </w:rPr>
        <w:t xml:space="preserve"> herring were caught as bycatch in the mackerel fishery. With regards Clyde herring, recent catches from the Clyde suggest it is largely a ‘clean’ fishery, meaning that there is little known bycatch of non-target fish species. The introduction of Remote Electronic Monitoring (REM) in Scottish waters will provide an enhanced level of confidence and ensure that effective tools are in place to deter and detect any illegal discarding.</w:t>
      </w:r>
    </w:p>
    <w:p w14:paraId="61A32CD4" w14:textId="77777777" w:rsidR="000A2789" w:rsidRDefault="000A2789" w:rsidP="000A2789">
      <w:pPr>
        <w:rPr>
          <w:rFonts w:cs="Arial"/>
        </w:rPr>
      </w:pPr>
    </w:p>
    <w:p w14:paraId="4BFB9FA6" w14:textId="77777777" w:rsidR="000A2789" w:rsidRPr="0028124F" w:rsidRDefault="000A2789" w:rsidP="000A2789">
      <w:pPr>
        <w:pStyle w:val="Heading2"/>
        <w:numPr>
          <w:ilvl w:val="0"/>
          <w:numId w:val="0"/>
        </w:numPr>
        <w:rPr>
          <w:rFonts w:eastAsiaTheme="minorHAnsi" w:cs="Arial"/>
          <w:b/>
          <w:bCs/>
          <w:iCs/>
          <w:color w:val="008938"/>
          <w:sz w:val="36"/>
          <w:szCs w:val="36"/>
        </w:rPr>
      </w:pPr>
      <w:bookmarkStart w:id="17" w:name="_Toc100559235"/>
      <w:bookmarkStart w:id="18" w:name="_Toc233811122"/>
      <w:r w:rsidRPr="0028124F">
        <w:rPr>
          <w:rFonts w:eastAsiaTheme="minorHAnsi" w:cs="Arial"/>
          <w:b/>
          <w:bCs/>
          <w:iCs/>
          <w:color w:val="008938"/>
          <w:sz w:val="36"/>
          <w:szCs w:val="36"/>
        </w:rPr>
        <w:t>Location</w:t>
      </w:r>
      <w:bookmarkEnd w:id="17"/>
      <w:bookmarkEnd w:id="18"/>
    </w:p>
    <w:p w14:paraId="0F288CF5" w14:textId="77777777" w:rsidR="000A2789" w:rsidRPr="00C21E24" w:rsidRDefault="000A2789" w:rsidP="000A2789">
      <w:pPr>
        <w:rPr>
          <w:rFonts w:eastAsiaTheme="minorHAnsi"/>
        </w:rPr>
      </w:pPr>
    </w:p>
    <w:p w14:paraId="21B44AD4" w14:textId="77777777" w:rsidR="000A2789" w:rsidRDefault="000A2789" w:rsidP="000A2789">
      <w:pPr>
        <w:rPr>
          <w:rFonts w:cs="Arial"/>
        </w:rPr>
      </w:pPr>
      <w:r w:rsidRPr="0028124F">
        <w:rPr>
          <w:rFonts w:cs="Arial"/>
        </w:rPr>
        <w:t xml:space="preserve">These stocks are found in International Council for the Exploration of the Sea (ICES) </w:t>
      </w:r>
      <w:bookmarkStart w:id="19" w:name="_Hlk162011921"/>
      <w:r w:rsidRPr="0028124F">
        <w:rPr>
          <w:rFonts w:cs="Arial"/>
        </w:rPr>
        <w:t xml:space="preserve">division </w:t>
      </w:r>
      <w:proofErr w:type="spellStart"/>
      <w:r w:rsidRPr="0028124F">
        <w:rPr>
          <w:rFonts w:cs="Arial"/>
        </w:rPr>
        <w:t>6.a</w:t>
      </w:r>
      <w:proofErr w:type="spellEnd"/>
      <w:r w:rsidRPr="0028124F">
        <w:rPr>
          <w:rFonts w:cs="Arial"/>
        </w:rPr>
        <w:t xml:space="preserve"> North (West of Scotland)</w:t>
      </w:r>
      <w:bookmarkEnd w:id="19"/>
      <w:r w:rsidRPr="0028124F">
        <w:rPr>
          <w:rFonts w:cs="Arial"/>
        </w:rPr>
        <w:t xml:space="preserve">. The Clyde herring stock is defined as the stock in the maritime area situated to the north-east of a line drawn between the Mull of Kintyre (55° 17,9′ N, 05° 47,8′ W), a point at position (55° 04′ N, 05° 23′ W), and </w:t>
      </w:r>
      <w:proofErr w:type="spellStart"/>
      <w:r w:rsidRPr="0028124F">
        <w:rPr>
          <w:rFonts w:cs="Arial"/>
        </w:rPr>
        <w:t>Corsewall</w:t>
      </w:r>
      <w:proofErr w:type="spellEnd"/>
      <w:r w:rsidRPr="0028124F">
        <w:rPr>
          <w:rFonts w:cs="Arial"/>
        </w:rPr>
        <w:t xml:space="preserve"> Point (55° 00,5′ N, 05° 09,4′ W). This FMP only applies to UK waters.</w:t>
      </w:r>
    </w:p>
    <w:p w14:paraId="1CA766DB" w14:textId="77777777" w:rsidR="000A2789" w:rsidRDefault="000A2789" w:rsidP="000A2789">
      <w:pPr>
        <w:rPr>
          <w:rFonts w:cs="Arial"/>
        </w:rPr>
      </w:pPr>
    </w:p>
    <w:p w14:paraId="5D21B01B" w14:textId="77777777" w:rsidR="000A2789" w:rsidRPr="0028124F" w:rsidRDefault="000A2789" w:rsidP="000A2789">
      <w:pPr>
        <w:rPr>
          <w:rFonts w:cs="Arial"/>
        </w:rPr>
      </w:pPr>
      <w:r>
        <w:rPr>
          <w:rFonts w:cs="Arial"/>
          <w:noProof/>
        </w:rPr>
        <w:lastRenderedPageBreak/>
        <w:drawing>
          <wp:inline distT="0" distB="0" distL="0" distR="0" wp14:anchorId="06092E11" wp14:editId="2938FD98">
            <wp:extent cx="5937885" cy="5383530"/>
            <wp:effectExtent l="0" t="0" r="5715" b="7620"/>
            <wp:docPr id="1442602081" name="Picture 1" descr="Map of the North Atlantic region focusing on the United Kingdom and Ireland, with surrounding ocean areas shaded light blue and land in dar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02081" name="Picture 1" descr="Map of the North Atlantic region focusing on the United Kingdom and Ireland, with surrounding ocean areas shaded light blue and land in dark gre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5383530"/>
                    </a:xfrm>
                    <a:prstGeom prst="rect">
                      <a:avLst/>
                    </a:prstGeom>
                    <a:noFill/>
                  </pic:spPr>
                </pic:pic>
              </a:graphicData>
            </a:graphic>
          </wp:inline>
        </w:drawing>
      </w:r>
    </w:p>
    <w:p w14:paraId="706DDFC3" w14:textId="77777777" w:rsidR="000A2789" w:rsidRPr="0028124F" w:rsidRDefault="000A2789" w:rsidP="000A2789">
      <w:pPr>
        <w:jc w:val="center"/>
        <w:rPr>
          <w:rFonts w:cs="Arial"/>
          <w:szCs w:val="24"/>
        </w:rPr>
      </w:pPr>
    </w:p>
    <w:p w14:paraId="422E2185" w14:textId="77777777" w:rsidR="000A2789" w:rsidRPr="0052551C" w:rsidRDefault="000A2789" w:rsidP="000A2789">
      <w:pPr>
        <w:rPr>
          <w:rFonts w:cs="Arial"/>
          <w:szCs w:val="24"/>
        </w:rPr>
      </w:pPr>
      <w:r w:rsidRPr="0028124F">
        <w:rPr>
          <w:rFonts w:cs="Arial"/>
          <w:szCs w:val="24"/>
        </w:rPr>
        <w:t>Figure 1: General map of ICES areas</w:t>
      </w:r>
      <w:r>
        <w:rPr>
          <w:rFonts w:cs="Arial"/>
          <w:szCs w:val="24"/>
        </w:rPr>
        <w:t xml:space="preserve"> West of Scotland</w:t>
      </w:r>
    </w:p>
    <w:p w14:paraId="7EC8B185" w14:textId="77777777" w:rsidR="000A2789" w:rsidRPr="0028124F" w:rsidRDefault="000A2789" w:rsidP="000A2789">
      <w:pPr>
        <w:rPr>
          <w:rFonts w:cs="Arial"/>
          <w:szCs w:val="24"/>
        </w:rPr>
      </w:pPr>
    </w:p>
    <w:p w14:paraId="744F4315" w14:textId="77777777" w:rsidR="000A2789" w:rsidRPr="0028124F" w:rsidRDefault="000A2789" w:rsidP="000A2789">
      <w:pPr>
        <w:jc w:val="center"/>
        <w:rPr>
          <w:rFonts w:cs="Arial"/>
          <w:szCs w:val="24"/>
        </w:rPr>
      </w:pPr>
      <w:r w:rsidRPr="0028124F">
        <w:rPr>
          <w:rFonts w:cs="Arial"/>
          <w:noProof/>
          <w:szCs w:val="24"/>
        </w:rPr>
        <w:lastRenderedPageBreak/>
        <w:drawing>
          <wp:inline distT="0" distB="0" distL="0" distR="0" wp14:anchorId="0A658BA3" wp14:editId="74AA9067">
            <wp:extent cx="5725795" cy="7983220"/>
            <wp:effectExtent l="0" t="0" r="8255" b="0"/>
            <wp:docPr id="1299754144" name="Picture 1" descr="Map of the Firth of Clyde showing herring stock area with marked sampling points and coordinates along a survey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4144" name="Picture 1" descr="Map of the Firth of Clyde showing herring stock area with marked sampling points and coordinates along a survey rou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795" cy="7983220"/>
                    </a:xfrm>
                    <a:prstGeom prst="rect">
                      <a:avLst/>
                    </a:prstGeom>
                    <a:noFill/>
                    <a:ln>
                      <a:noFill/>
                    </a:ln>
                  </pic:spPr>
                </pic:pic>
              </a:graphicData>
            </a:graphic>
          </wp:inline>
        </w:drawing>
      </w:r>
    </w:p>
    <w:p w14:paraId="1FCD81EE" w14:textId="77777777" w:rsidR="000A2789" w:rsidRPr="0028124F" w:rsidRDefault="000A2789" w:rsidP="000A2789">
      <w:pPr>
        <w:rPr>
          <w:rFonts w:cs="Arial"/>
          <w:szCs w:val="24"/>
        </w:rPr>
      </w:pPr>
      <w:r w:rsidRPr="0028124F">
        <w:rPr>
          <w:rFonts w:cs="Arial"/>
          <w:szCs w:val="24"/>
        </w:rPr>
        <w:t>Figure 2. Location of the Clyde estuary, showing the southern boundary of the Clyde fishery management area.</w:t>
      </w:r>
    </w:p>
    <w:p w14:paraId="29FE4055" w14:textId="77777777" w:rsidR="000A2789" w:rsidRPr="0028124F" w:rsidRDefault="000A2789" w:rsidP="000A2789">
      <w:pPr>
        <w:rPr>
          <w:rFonts w:cs="Arial"/>
          <w:szCs w:val="24"/>
        </w:rPr>
      </w:pPr>
    </w:p>
    <w:p w14:paraId="19F6D18D" w14:textId="77777777" w:rsidR="000A2789" w:rsidRPr="0028124F" w:rsidRDefault="000A2789" w:rsidP="000A2789">
      <w:pPr>
        <w:rPr>
          <w:rFonts w:cs="Arial"/>
          <w:szCs w:val="24"/>
        </w:rPr>
      </w:pPr>
    </w:p>
    <w:p w14:paraId="2CD1CB71" w14:textId="77777777" w:rsidR="000A2789" w:rsidRPr="0028124F" w:rsidRDefault="000A2789" w:rsidP="000A2789">
      <w:pPr>
        <w:rPr>
          <w:rFonts w:cs="Arial"/>
          <w:szCs w:val="24"/>
        </w:rPr>
      </w:pPr>
    </w:p>
    <w:p w14:paraId="077670E4" w14:textId="77777777" w:rsidR="000A2789" w:rsidRPr="0052551C" w:rsidRDefault="000A2789" w:rsidP="000A2789">
      <w:pPr>
        <w:rPr>
          <w:rFonts w:cs="Arial"/>
          <w:szCs w:val="24"/>
          <w:highlight w:val="yellow"/>
        </w:rPr>
      </w:pPr>
    </w:p>
    <w:p w14:paraId="65D58F33" w14:textId="77777777" w:rsidR="000A2789" w:rsidRPr="0028124F" w:rsidRDefault="000A2789" w:rsidP="000A2789">
      <w:pPr>
        <w:rPr>
          <w:rFonts w:cs="Arial"/>
          <w:szCs w:val="24"/>
          <w:highlight w:val="yellow"/>
        </w:rPr>
      </w:pPr>
      <w:r w:rsidRPr="0028124F">
        <w:rPr>
          <w:rFonts w:cs="Arial"/>
          <w:noProof/>
          <w:szCs w:val="24"/>
          <w:highlight w:val="yellow"/>
        </w:rPr>
        <w:drawing>
          <wp:inline distT="0" distB="0" distL="0" distR="0" wp14:anchorId="4E72B55B" wp14:editId="21A43A4E">
            <wp:extent cx="5731510" cy="4504055"/>
            <wp:effectExtent l="0" t="0" r="2540" b="0"/>
            <wp:docPr id="4" name="Picture 3" descr="Map of northern Europe showing survey data with green circles of varying sizes indicating NASC values across the North Sea and surrounding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ap of northern Europe showing survey data with green circles of varying sizes indicating NASC values across the North Sea and surrounding waters."/>
                    <pic:cNvPicPr>
                      <a:picLocks noChangeAspect="1"/>
                    </pic:cNvPicPr>
                  </pic:nvPicPr>
                  <pic:blipFill>
                    <a:blip r:embed="rId22"/>
                    <a:stretch>
                      <a:fillRect/>
                    </a:stretch>
                  </pic:blipFill>
                  <pic:spPr>
                    <a:xfrm>
                      <a:off x="0" y="0"/>
                      <a:ext cx="5731510" cy="4504055"/>
                    </a:xfrm>
                    <a:prstGeom prst="rect">
                      <a:avLst/>
                    </a:prstGeom>
                  </pic:spPr>
                </pic:pic>
              </a:graphicData>
            </a:graphic>
          </wp:inline>
        </w:drawing>
      </w:r>
    </w:p>
    <w:p w14:paraId="4CE39675" w14:textId="77777777" w:rsidR="000A2789" w:rsidRPr="0028124F" w:rsidRDefault="000A2789" w:rsidP="000A2789">
      <w:pPr>
        <w:rPr>
          <w:rFonts w:cs="Arial"/>
          <w:szCs w:val="24"/>
          <w:highlight w:val="yellow"/>
        </w:rPr>
      </w:pPr>
    </w:p>
    <w:p w14:paraId="520FD4CE" w14:textId="77777777" w:rsidR="000A2789" w:rsidRDefault="000A2789" w:rsidP="000A2789">
      <w:r w:rsidRPr="524E341D">
        <w:rPr>
          <w:rFonts w:cs="Arial"/>
        </w:rPr>
        <w:t xml:space="preserve">Figure 3: Abundance map for the herring acoustic survey (HERAS) in 2023, including the West of Scotland area. HERAS does no extend as far as the Clyde estuary. Source: </w:t>
      </w:r>
      <w:hyperlink r:id="rId23">
        <w:r w:rsidRPr="524E341D">
          <w:rPr>
            <w:rStyle w:val="Hyperlink"/>
          </w:rPr>
          <w:t xml:space="preserve">Herring Assessment Working Group for the Area South of </w:t>
        </w:r>
        <w:proofErr w:type="spellStart"/>
        <w:r w:rsidRPr="524E341D">
          <w:rPr>
            <w:rStyle w:val="Hyperlink"/>
          </w:rPr>
          <w:t>62°N</w:t>
        </w:r>
        <w:proofErr w:type="spellEnd"/>
        <w:r w:rsidRPr="524E341D">
          <w:rPr>
            <w:rStyle w:val="Hyperlink"/>
          </w:rPr>
          <w:t xml:space="preserve"> (HAWG) (figshare.com)</w:t>
        </w:r>
      </w:hyperlink>
    </w:p>
    <w:p w14:paraId="4463B58F" w14:textId="77777777" w:rsidR="000A2789" w:rsidRDefault="000A2789" w:rsidP="000A2789">
      <w:pPr>
        <w:rPr>
          <w:rFonts w:cs="Arial"/>
          <w:highlight w:val="yellow"/>
        </w:rPr>
      </w:pPr>
    </w:p>
    <w:p w14:paraId="4038F6CE" w14:textId="77777777" w:rsidR="000A2789" w:rsidRPr="0028124F" w:rsidRDefault="000A2789" w:rsidP="000A2789">
      <w:pPr>
        <w:rPr>
          <w:rFonts w:cs="Arial"/>
          <w:szCs w:val="24"/>
          <w:highlight w:val="yellow"/>
        </w:rPr>
      </w:pPr>
    </w:p>
    <w:p w14:paraId="64611E17" w14:textId="77777777" w:rsidR="000A2789" w:rsidRPr="0052551C" w:rsidRDefault="000A2789" w:rsidP="000A2789">
      <w:pPr>
        <w:pStyle w:val="Heading2"/>
        <w:numPr>
          <w:ilvl w:val="0"/>
          <w:numId w:val="0"/>
        </w:numPr>
        <w:rPr>
          <w:rFonts w:eastAsiaTheme="minorHAnsi" w:cs="Arial"/>
          <w:b/>
          <w:color w:val="008938"/>
          <w:sz w:val="36"/>
          <w:szCs w:val="36"/>
        </w:rPr>
      </w:pPr>
      <w:bookmarkStart w:id="20" w:name="_Toc233811123"/>
      <w:r w:rsidRPr="0028124F">
        <w:rPr>
          <w:rFonts w:eastAsiaTheme="minorHAnsi" w:cs="Arial"/>
          <w:b/>
          <w:bCs/>
          <w:iCs/>
          <w:color w:val="008938"/>
          <w:sz w:val="36"/>
          <w:szCs w:val="36"/>
        </w:rPr>
        <w:t>Fishery</w:t>
      </w:r>
      <w:bookmarkEnd w:id="20"/>
    </w:p>
    <w:p w14:paraId="7CCC4FB6" w14:textId="77777777" w:rsidR="000A2789" w:rsidRPr="0028124F" w:rsidRDefault="000A2789" w:rsidP="000A2789">
      <w:pPr>
        <w:rPr>
          <w:rFonts w:cs="Arial"/>
          <w:szCs w:val="24"/>
        </w:rPr>
      </w:pPr>
    </w:p>
    <w:p w14:paraId="451B06E2" w14:textId="77777777" w:rsidR="000A2789" w:rsidRPr="0028124F" w:rsidRDefault="000A2789" w:rsidP="000A2789">
      <w:pPr>
        <w:rPr>
          <w:rFonts w:cs="Arial"/>
        </w:rPr>
      </w:pPr>
      <w:r w:rsidRPr="524E341D">
        <w:rPr>
          <w:rFonts w:cs="Arial"/>
        </w:rPr>
        <w:t xml:space="preserve">Since 2016, </w:t>
      </w:r>
      <w:proofErr w:type="spellStart"/>
      <w:r w:rsidRPr="524E341D">
        <w:rPr>
          <w:rFonts w:cs="Arial"/>
        </w:rPr>
        <w:t>WoS</w:t>
      </w:r>
      <w:proofErr w:type="spellEnd"/>
      <w:r w:rsidRPr="524E341D">
        <w:rPr>
          <w:rFonts w:cs="Arial"/>
        </w:rPr>
        <w:t xml:space="preserve"> and Clyde herring landings have been limited to stock monitoring or bycatch from other fisheries. Catches of herring in the Clyde have typically been less than 500 tonnes over the past 20 years. Excluding the 180 tonnes caught in 2021 and 323 tonnes in 2025, there have been no significant landings of herring from the Clyde since 2014, with all other reported landings being from </w:t>
      </w:r>
      <w:proofErr w:type="spellStart"/>
      <w:r w:rsidRPr="524E341D">
        <w:rPr>
          <w:rFonts w:cs="Arial"/>
        </w:rPr>
        <w:t>WoS</w:t>
      </w:r>
      <w:proofErr w:type="spellEnd"/>
      <w:r w:rsidRPr="524E341D">
        <w:rPr>
          <w:rFonts w:cs="Arial"/>
        </w:rPr>
        <w:t>.</w:t>
      </w:r>
    </w:p>
    <w:p w14:paraId="38E3D90E" w14:textId="77777777" w:rsidR="000A2789" w:rsidRPr="0028124F" w:rsidRDefault="000A2789" w:rsidP="000A2789">
      <w:pPr>
        <w:rPr>
          <w:rFonts w:cs="Arial"/>
          <w:szCs w:val="24"/>
        </w:rPr>
      </w:pPr>
    </w:p>
    <w:p w14:paraId="180AB678" w14:textId="77777777" w:rsidR="000A2789" w:rsidRPr="0028124F" w:rsidRDefault="000A2789" w:rsidP="000A2789">
      <w:pPr>
        <w:rPr>
          <w:rFonts w:cs="Arial"/>
          <w:szCs w:val="24"/>
        </w:rPr>
      </w:pPr>
      <w:r w:rsidRPr="0028124F">
        <w:rPr>
          <w:rFonts w:cs="Arial"/>
          <w:szCs w:val="24"/>
        </w:rPr>
        <w:t xml:space="preserve">The vast majority of </w:t>
      </w:r>
      <w:proofErr w:type="spellStart"/>
      <w:r w:rsidRPr="0028124F">
        <w:rPr>
          <w:rFonts w:cs="Arial"/>
          <w:szCs w:val="24"/>
        </w:rPr>
        <w:t>WoS</w:t>
      </w:r>
      <w:proofErr w:type="spellEnd"/>
      <w:r w:rsidRPr="0028124F">
        <w:rPr>
          <w:rFonts w:cs="Arial"/>
          <w:szCs w:val="24"/>
        </w:rPr>
        <w:t xml:space="preserve"> and Clyde herring is caught by pelagic targeting fleets. This segment of the fleet made up an average of 95% of landings between 2015 and 2024, and 100% of landings in 2023 and 2025.</w:t>
      </w:r>
    </w:p>
    <w:p w14:paraId="6E06DEE6" w14:textId="77777777" w:rsidR="000A2789" w:rsidRPr="0028124F" w:rsidRDefault="000A2789" w:rsidP="000A2789">
      <w:pPr>
        <w:rPr>
          <w:rFonts w:cs="Arial"/>
          <w:szCs w:val="24"/>
        </w:rPr>
      </w:pPr>
    </w:p>
    <w:p w14:paraId="18A21E6F" w14:textId="77777777" w:rsidR="000A2789" w:rsidRPr="0028124F" w:rsidRDefault="000A2789" w:rsidP="000A2789">
      <w:pPr>
        <w:rPr>
          <w:rFonts w:cs="Arial"/>
        </w:rPr>
      </w:pPr>
      <w:r w:rsidRPr="524E341D">
        <w:rPr>
          <w:rFonts w:cs="Arial"/>
        </w:rPr>
        <w:t xml:space="preserve">Scottish-registered vessels making up 85% of all landings of </w:t>
      </w:r>
      <w:proofErr w:type="spellStart"/>
      <w:r w:rsidRPr="524E341D">
        <w:rPr>
          <w:rFonts w:cs="Arial"/>
        </w:rPr>
        <w:t>WoS</w:t>
      </w:r>
      <w:proofErr w:type="spellEnd"/>
      <w:r w:rsidRPr="524E341D">
        <w:rPr>
          <w:rFonts w:cs="Arial"/>
        </w:rPr>
        <w:t xml:space="preserve"> and Clyde herring caught by UK vessels between 2015 and 2024. English-registered vessels made up 11% of all landings, while Northern Irish vessels made the remaining 4%. All landings of </w:t>
      </w:r>
      <w:proofErr w:type="spellStart"/>
      <w:r w:rsidRPr="524E341D">
        <w:rPr>
          <w:rFonts w:cs="Arial"/>
        </w:rPr>
        <w:t>WoS</w:t>
      </w:r>
      <w:proofErr w:type="spellEnd"/>
      <w:r w:rsidRPr="524E341D">
        <w:rPr>
          <w:rFonts w:cs="Arial"/>
        </w:rPr>
        <w:t xml:space="preserve"> and Clyde herring were made by vessels using pelagic trawl gear.</w:t>
      </w:r>
    </w:p>
    <w:p w14:paraId="1E764BFD" w14:textId="77777777" w:rsidR="000A2789" w:rsidRPr="0028124F" w:rsidRDefault="000A2789" w:rsidP="000A2789">
      <w:pPr>
        <w:rPr>
          <w:rFonts w:cs="Arial"/>
          <w:szCs w:val="24"/>
        </w:rPr>
      </w:pPr>
    </w:p>
    <w:p w14:paraId="3B4DDD36" w14:textId="77777777" w:rsidR="000A2789" w:rsidRPr="0028124F" w:rsidRDefault="000A2789" w:rsidP="000A2789">
      <w:pPr>
        <w:rPr>
          <w:rFonts w:cs="Arial"/>
        </w:rPr>
      </w:pPr>
      <w:r w:rsidRPr="163CC379">
        <w:rPr>
          <w:rFonts w:cs="Arial"/>
        </w:rPr>
        <w:t xml:space="preserve">Table 1 shows the landed value, tonnage, and price per tonne of </w:t>
      </w:r>
      <w:proofErr w:type="spellStart"/>
      <w:r w:rsidRPr="163CC379">
        <w:rPr>
          <w:rFonts w:cs="Arial"/>
        </w:rPr>
        <w:t>WoS</w:t>
      </w:r>
      <w:proofErr w:type="spellEnd"/>
      <w:r w:rsidRPr="163CC379">
        <w:rPr>
          <w:rFonts w:cs="Arial"/>
        </w:rPr>
        <w:t xml:space="preserve"> and Clyde herring between 2015 and 2024. The landed value and tonnage have both substantially decreased since 2015, although landings in 2024 were slightly higher than in previous years. Since 2016, landings of herring from </w:t>
      </w:r>
      <w:proofErr w:type="spellStart"/>
      <w:r w:rsidRPr="163CC379">
        <w:rPr>
          <w:rFonts w:cs="Arial"/>
        </w:rPr>
        <w:t>WoS</w:t>
      </w:r>
      <w:proofErr w:type="spellEnd"/>
      <w:r w:rsidRPr="163CC379">
        <w:rPr>
          <w:rFonts w:cs="Arial"/>
        </w:rPr>
        <w:t xml:space="preserve"> are only permitted as part of a monitoring TAC to take survey the stock of herring.</w:t>
      </w:r>
    </w:p>
    <w:p w14:paraId="352C3237" w14:textId="77777777" w:rsidR="000A2789" w:rsidRPr="0028124F" w:rsidRDefault="000A2789" w:rsidP="000A2789">
      <w:pPr>
        <w:rPr>
          <w:rFonts w:cs="Arial"/>
          <w:szCs w:val="24"/>
        </w:rPr>
      </w:pPr>
    </w:p>
    <w:p w14:paraId="7B8F3A66" w14:textId="77777777" w:rsidR="000A2789" w:rsidRDefault="000A2789" w:rsidP="000A2789">
      <w:pPr>
        <w:jc w:val="both"/>
        <w:rPr>
          <w:rFonts w:cs="Arial"/>
        </w:rPr>
      </w:pPr>
      <w:r w:rsidRPr="00673241">
        <w:rPr>
          <w:rFonts w:cs="Arial"/>
        </w:rPr>
        <w:t xml:space="preserve">Table 1: Total landings of </w:t>
      </w:r>
      <w:proofErr w:type="spellStart"/>
      <w:r w:rsidRPr="00673241">
        <w:rPr>
          <w:rFonts w:cs="Arial"/>
        </w:rPr>
        <w:t>WoS</w:t>
      </w:r>
      <w:proofErr w:type="spellEnd"/>
      <w:r w:rsidRPr="00673241">
        <w:rPr>
          <w:rFonts w:cs="Arial"/>
        </w:rPr>
        <w:t xml:space="preserve"> and Clyde herring by UK vessels, 2015 to 2024</w:t>
      </w:r>
    </w:p>
    <w:p w14:paraId="58C41A96" w14:textId="77777777" w:rsidR="002C7C98" w:rsidRPr="00673241" w:rsidRDefault="002C7C98" w:rsidP="000A2789">
      <w:pPr>
        <w:jc w:val="both"/>
        <w:rPr>
          <w:rFonts w:cs="Arial"/>
        </w:rPr>
      </w:pPr>
    </w:p>
    <w:tbl>
      <w:tblPr>
        <w:tblW w:w="5373" w:type="pct"/>
        <w:tblInd w:w="-332" w:type="dxa"/>
        <w:tblLayout w:type="fixed"/>
        <w:tblLook w:val="04A0" w:firstRow="1" w:lastRow="0" w:firstColumn="1" w:lastColumn="0" w:noHBand="0" w:noVBand="1"/>
      </w:tblPr>
      <w:tblGrid>
        <w:gridCol w:w="1863"/>
        <w:gridCol w:w="896"/>
        <w:gridCol w:w="772"/>
        <w:gridCol w:w="772"/>
        <w:gridCol w:w="772"/>
        <w:gridCol w:w="772"/>
        <w:gridCol w:w="772"/>
        <w:gridCol w:w="772"/>
        <w:gridCol w:w="772"/>
        <w:gridCol w:w="772"/>
        <w:gridCol w:w="764"/>
      </w:tblGrid>
      <w:tr w:rsidR="000A2789" w:rsidRPr="000D67ED" w14:paraId="0E926C51" w14:textId="77777777" w:rsidTr="00B127BA">
        <w:trPr>
          <w:trHeight w:val="199"/>
        </w:trPr>
        <w:tc>
          <w:tcPr>
            <w:tcW w:w="960" w:type="pct"/>
            <w:tcBorders>
              <w:top w:val="single" w:sz="4" w:space="0" w:color="auto"/>
              <w:left w:val="nil"/>
              <w:bottom w:val="single" w:sz="4" w:space="0" w:color="auto"/>
              <w:right w:val="nil"/>
            </w:tcBorders>
            <w:noWrap/>
            <w:vAlign w:val="center"/>
            <w:hideMark/>
          </w:tcPr>
          <w:p w14:paraId="40C053C4" w14:textId="77777777" w:rsidR="000A2789" w:rsidRPr="00F91675" w:rsidRDefault="000A2789" w:rsidP="00B127BA">
            <w:pPr>
              <w:rPr>
                <w:rFonts w:cs="Arial"/>
                <w:b/>
                <w:bCs/>
                <w:color w:val="000000" w:themeColor="text1"/>
                <w:szCs w:val="24"/>
                <w:lang w:eastAsia="en-GB"/>
              </w:rPr>
            </w:pPr>
            <w:r w:rsidRPr="00F91675">
              <w:rPr>
                <w:rFonts w:cs="Arial"/>
                <w:b/>
                <w:bCs/>
                <w:color w:val="000000" w:themeColor="text1"/>
                <w:szCs w:val="24"/>
                <w:lang w:eastAsia="en-GB"/>
              </w:rPr>
              <w:t>Landings</w:t>
            </w:r>
          </w:p>
        </w:tc>
        <w:tc>
          <w:tcPr>
            <w:tcW w:w="462" w:type="pct"/>
            <w:tcBorders>
              <w:top w:val="single" w:sz="4" w:space="0" w:color="auto"/>
              <w:left w:val="nil"/>
              <w:bottom w:val="single" w:sz="4" w:space="0" w:color="auto"/>
              <w:right w:val="nil"/>
            </w:tcBorders>
            <w:noWrap/>
            <w:vAlign w:val="center"/>
            <w:hideMark/>
          </w:tcPr>
          <w:p w14:paraId="2D5A51A8"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2015</w:t>
            </w:r>
          </w:p>
        </w:tc>
        <w:tc>
          <w:tcPr>
            <w:tcW w:w="398" w:type="pct"/>
            <w:tcBorders>
              <w:top w:val="single" w:sz="4" w:space="0" w:color="auto"/>
              <w:left w:val="nil"/>
              <w:bottom w:val="single" w:sz="4" w:space="0" w:color="auto"/>
              <w:right w:val="nil"/>
            </w:tcBorders>
            <w:noWrap/>
            <w:vAlign w:val="center"/>
            <w:hideMark/>
          </w:tcPr>
          <w:p w14:paraId="7CFB707F"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2016</w:t>
            </w:r>
          </w:p>
        </w:tc>
        <w:tc>
          <w:tcPr>
            <w:tcW w:w="398" w:type="pct"/>
            <w:tcBorders>
              <w:top w:val="single" w:sz="4" w:space="0" w:color="auto"/>
              <w:left w:val="nil"/>
              <w:bottom w:val="single" w:sz="4" w:space="0" w:color="auto"/>
              <w:right w:val="nil"/>
            </w:tcBorders>
            <w:noWrap/>
            <w:vAlign w:val="center"/>
            <w:hideMark/>
          </w:tcPr>
          <w:p w14:paraId="5517A981"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2017</w:t>
            </w:r>
          </w:p>
        </w:tc>
        <w:tc>
          <w:tcPr>
            <w:tcW w:w="398" w:type="pct"/>
            <w:tcBorders>
              <w:top w:val="single" w:sz="4" w:space="0" w:color="auto"/>
              <w:left w:val="nil"/>
              <w:bottom w:val="single" w:sz="4" w:space="0" w:color="auto"/>
              <w:right w:val="nil"/>
            </w:tcBorders>
            <w:noWrap/>
            <w:vAlign w:val="center"/>
            <w:hideMark/>
          </w:tcPr>
          <w:p w14:paraId="07CE8CF6"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2018</w:t>
            </w:r>
          </w:p>
        </w:tc>
        <w:tc>
          <w:tcPr>
            <w:tcW w:w="398" w:type="pct"/>
            <w:tcBorders>
              <w:top w:val="single" w:sz="4" w:space="0" w:color="auto"/>
              <w:left w:val="nil"/>
              <w:bottom w:val="single" w:sz="4" w:space="0" w:color="auto"/>
              <w:right w:val="nil"/>
            </w:tcBorders>
            <w:noWrap/>
            <w:vAlign w:val="center"/>
            <w:hideMark/>
          </w:tcPr>
          <w:p w14:paraId="1A027DB4"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2019</w:t>
            </w:r>
          </w:p>
        </w:tc>
        <w:tc>
          <w:tcPr>
            <w:tcW w:w="398" w:type="pct"/>
            <w:tcBorders>
              <w:top w:val="single" w:sz="4" w:space="0" w:color="auto"/>
              <w:left w:val="nil"/>
              <w:bottom w:val="single" w:sz="4" w:space="0" w:color="auto"/>
              <w:right w:val="nil"/>
            </w:tcBorders>
            <w:noWrap/>
            <w:vAlign w:val="center"/>
            <w:hideMark/>
          </w:tcPr>
          <w:p w14:paraId="6C9D2F0A"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2020</w:t>
            </w:r>
          </w:p>
        </w:tc>
        <w:tc>
          <w:tcPr>
            <w:tcW w:w="398" w:type="pct"/>
            <w:tcBorders>
              <w:top w:val="single" w:sz="4" w:space="0" w:color="auto"/>
              <w:left w:val="nil"/>
              <w:bottom w:val="single" w:sz="4" w:space="0" w:color="auto"/>
              <w:right w:val="nil"/>
            </w:tcBorders>
            <w:noWrap/>
            <w:vAlign w:val="center"/>
            <w:hideMark/>
          </w:tcPr>
          <w:p w14:paraId="65228BDD"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2021</w:t>
            </w:r>
          </w:p>
        </w:tc>
        <w:tc>
          <w:tcPr>
            <w:tcW w:w="398" w:type="pct"/>
            <w:tcBorders>
              <w:top w:val="single" w:sz="4" w:space="0" w:color="auto"/>
              <w:left w:val="nil"/>
              <w:bottom w:val="single" w:sz="4" w:space="0" w:color="auto"/>
              <w:right w:val="nil"/>
            </w:tcBorders>
            <w:noWrap/>
            <w:vAlign w:val="center"/>
            <w:hideMark/>
          </w:tcPr>
          <w:p w14:paraId="795C9997"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2022</w:t>
            </w:r>
          </w:p>
        </w:tc>
        <w:tc>
          <w:tcPr>
            <w:tcW w:w="398" w:type="pct"/>
            <w:tcBorders>
              <w:top w:val="single" w:sz="4" w:space="0" w:color="auto"/>
              <w:left w:val="nil"/>
              <w:bottom w:val="single" w:sz="4" w:space="0" w:color="auto"/>
              <w:right w:val="nil"/>
            </w:tcBorders>
            <w:noWrap/>
            <w:vAlign w:val="center"/>
            <w:hideMark/>
          </w:tcPr>
          <w:p w14:paraId="707D1CCE"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2023</w:t>
            </w:r>
          </w:p>
        </w:tc>
        <w:tc>
          <w:tcPr>
            <w:tcW w:w="394" w:type="pct"/>
            <w:tcBorders>
              <w:top w:val="single" w:sz="4" w:space="0" w:color="auto"/>
              <w:left w:val="nil"/>
              <w:bottom w:val="single" w:sz="4" w:space="0" w:color="auto"/>
              <w:right w:val="nil"/>
            </w:tcBorders>
            <w:noWrap/>
            <w:vAlign w:val="center"/>
            <w:hideMark/>
          </w:tcPr>
          <w:p w14:paraId="0AC6FADB" w14:textId="77777777" w:rsidR="000A2789" w:rsidRPr="00CB1614" w:rsidRDefault="000A2789" w:rsidP="00B127BA">
            <w:pPr>
              <w:jc w:val="right"/>
              <w:rPr>
                <w:rFonts w:cs="Arial"/>
                <w:b/>
                <w:bCs/>
                <w:color w:val="000000" w:themeColor="text1"/>
                <w:szCs w:val="24"/>
                <w:lang w:eastAsia="en-GB"/>
              </w:rPr>
            </w:pPr>
            <w:r w:rsidRPr="00CB1614">
              <w:rPr>
                <w:rFonts w:cs="Arial"/>
                <w:b/>
                <w:bCs/>
                <w:color w:val="000000" w:themeColor="text1"/>
                <w:szCs w:val="24"/>
                <w:lang w:eastAsia="en-GB"/>
              </w:rPr>
              <w:t>2024</w:t>
            </w:r>
          </w:p>
        </w:tc>
      </w:tr>
      <w:tr w:rsidR="000A2789" w:rsidRPr="003561AA" w14:paraId="18BB7CB6" w14:textId="77777777" w:rsidTr="00B127BA">
        <w:trPr>
          <w:trHeight w:val="352"/>
        </w:trPr>
        <w:tc>
          <w:tcPr>
            <w:tcW w:w="960" w:type="pct"/>
            <w:tcBorders>
              <w:top w:val="single" w:sz="4" w:space="0" w:color="auto"/>
              <w:left w:val="nil"/>
              <w:bottom w:val="nil"/>
              <w:right w:val="nil"/>
            </w:tcBorders>
            <w:noWrap/>
            <w:vAlign w:val="center"/>
            <w:hideMark/>
          </w:tcPr>
          <w:p w14:paraId="22522137" w14:textId="77777777" w:rsidR="000A2789" w:rsidRDefault="000A2789" w:rsidP="00B127BA">
            <w:pPr>
              <w:rPr>
                <w:rFonts w:cs="Arial"/>
                <w:color w:val="000000"/>
                <w:szCs w:val="24"/>
                <w:lang w:eastAsia="en-GB"/>
              </w:rPr>
            </w:pPr>
            <w:r w:rsidRPr="00CB1614">
              <w:rPr>
                <w:rFonts w:cs="Arial"/>
                <w:color w:val="000000"/>
                <w:szCs w:val="24"/>
                <w:lang w:eastAsia="en-GB"/>
              </w:rPr>
              <w:t xml:space="preserve">Landed Value </w:t>
            </w:r>
          </w:p>
          <w:p w14:paraId="43D100E3" w14:textId="77777777" w:rsidR="000A2789" w:rsidRPr="00CB1614" w:rsidRDefault="000A2789" w:rsidP="00B127BA">
            <w:pPr>
              <w:rPr>
                <w:rFonts w:cs="Arial"/>
                <w:color w:val="000000"/>
                <w:szCs w:val="24"/>
                <w:lang w:eastAsia="en-GB"/>
              </w:rPr>
            </w:pPr>
            <w:r w:rsidRPr="00CB1614">
              <w:rPr>
                <w:rFonts w:cs="Arial"/>
                <w:color w:val="000000"/>
                <w:szCs w:val="24"/>
                <w:lang w:eastAsia="en-GB"/>
              </w:rPr>
              <w:t>(£ thousand)</w:t>
            </w:r>
          </w:p>
        </w:tc>
        <w:tc>
          <w:tcPr>
            <w:tcW w:w="462" w:type="pct"/>
            <w:tcBorders>
              <w:top w:val="single" w:sz="4" w:space="0" w:color="auto"/>
              <w:left w:val="nil"/>
              <w:bottom w:val="nil"/>
              <w:right w:val="nil"/>
            </w:tcBorders>
            <w:noWrap/>
            <w:vAlign w:val="center"/>
            <w:hideMark/>
          </w:tcPr>
          <w:p w14:paraId="441BF05D"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5,290</w:t>
            </w:r>
          </w:p>
        </w:tc>
        <w:tc>
          <w:tcPr>
            <w:tcW w:w="398" w:type="pct"/>
            <w:tcBorders>
              <w:top w:val="single" w:sz="4" w:space="0" w:color="auto"/>
              <w:left w:val="nil"/>
              <w:bottom w:val="nil"/>
              <w:right w:val="nil"/>
            </w:tcBorders>
            <w:noWrap/>
            <w:vAlign w:val="center"/>
            <w:hideMark/>
          </w:tcPr>
          <w:p w14:paraId="7EE0E8D6"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1,870</w:t>
            </w:r>
          </w:p>
        </w:tc>
        <w:tc>
          <w:tcPr>
            <w:tcW w:w="398" w:type="pct"/>
            <w:tcBorders>
              <w:top w:val="single" w:sz="4" w:space="0" w:color="auto"/>
              <w:left w:val="nil"/>
              <w:bottom w:val="nil"/>
              <w:right w:val="nil"/>
            </w:tcBorders>
            <w:noWrap/>
            <w:vAlign w:val="center"/>
            <w:hideMark/>
          </w:tcPr>
          <w:p w14:paraId="15515DC5"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1,110</w:t>
            </w:r>
          </w:p>
        </w:tc>
        <w:tc>
          <w:tcPr>
            <w:tcW w:w="398" w:type="pct"/>
            <w:tcBorders>
              <w:top w:val="single" w:sz="4" w:space="0" w:color="auto"/>
              <w:left w:val="nil"/>
              <w:bottom w:val="nil"/>
              <w:right w:val="nil"/>
            </w:tcBorders>
            <w:noWrap/>
            <w:vAlign w:val="center"/>
            <w:hideMark/>
          </w:tcPr>
          <w:p w14:paraId="6D870423"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1,330</w:t>
            </w:r>
          </w:p>
        </w:tc>
        <w:tc>
          <w:tcPr>
            <w:tcW w:w="398" w:type="pct"/>
            <w:tcBorders>
              <w:top w:val="single" w:sz="4" w:space="0" w:color="auto"/>
              <w:left w:val="nil"/>
              <w:bottom w:val="nil"/>
              <w:right w:val="nil"/>
            </w:tcBorders>
            <w:noWrap/>
            <w:vAlign w:val="center"/>
            <w:hideMark/>
          </w:tcPr>
          <w:p w14:paraId="6FB6AE0B"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370</w:t>
            </w:r>
          </w:p>
        </w:tc>
        <w:tc>
          <w:tcPr>
            <w:tcW w:w="398" w:type="pct"/>
            <w:tcBorders>
              <w:top w:val="single" w:sz="4" w:space="0" w:color="auto"/>
              <w:left w:val="nil"/>
              <w:bottom w:val="nil"/>
              <w:right w:val="nil"/>
            </w:tcBorders>
            <w:noWrap/>
            <w:vAlign w:val="center"/>
            <w:hideMark/>
          </w:tcPr>
          <w:p w14:paraId="4E3FDB99"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20</w:t>
            </w:r>
          </w:p>
        </w:tc>
        <w:tc>
          <w:tcPr>
            <w:tcW w:w="398" w:type="pct"/>
            <w:tcBorders>
              <w:top w:val="single" w:sz="4" w:space="0" w:color="auto"/>
              <w:left w:val="nil"/>
              <w:bottom w:val="nil"/>
              <w:right w:val="nil"/>
            </w:tcBorders>
            <w:noWrap/>
            <w:vAlign w:val="center"/>
            <w:hideMark/>
          </w:tcPr>
          <w:p w14:paraId="02D86350"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630</w:t>
            </w:r>
          </w:p>
        </w:tc>
        <w:tc>
          <w:tcPr>
            <w:tcW w:w="398" w:type="pct"/>
            <w:tcBorders>
              <w:top w:val="single" w:sz="4" w:space="0" w:color="auto"/>
              <w:left w:val="nil"/>
              <w:bottom w:val="nil"/>
              <w:right w:val="nil"/>
            </w:tcBorders>
            <w:noWrap/>
            <w:vAlign w:val="center"/>
            <w:hideMark/>
          </w:tcPr>
          <w:p w14:paraId="4266A8AA"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0</w:t>
            </w:r>
          </w:p>
        </w:tc>
        <w:tc>
          <w:tcPr>
            <w:tcW w:w="398" w:type="pct"/>
            <w:tcBorders>
              <w:top w:val="single" w:sz="4" w:space="0" w:color="auto"/>
              <w:left w:val="nil"/>
              <w:bottom w:val="nil"/>
              <w:right w:val="nil"/>
            </w:tcBorders>
            <w:noWrap/>
            <w:vAlign w:val="center"/>
            <w:hideMark/>
          </w:tcPr>
          <w:p w14:paraId="776148DD"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190</w:t>
            </w:r>
          </w:p>
        </w:tc>
        <w:tc>
          <w:tcPr>
            <w:tcW w:w="394" w:type="pct"/>
            <w:tcBorders>
              <w:top w:val="single" w:sz="4" w:space="0" w:color="auto"/>
              <w:left w:val="nil"/>
              <w:bottom w:val="nil"/>
              <w:right w:val="nil"/>
            </w:tcBorders>
            <w:noWrap/>
            <w:vAlign w:val="center"/>
            <w:hideMark/>
          </w:tcPr>
          <w:p w14:paraId="6A354596"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540</w:t>
            </w:r>
          </w:p>
        </w:tc>
      </w:tr>
      <w:tr w:rsidR="000A2789" w:rsidRPr="003561AA" w14:paraId="63C5A403" w14:textId="77777777" w:rsidTr="00B127BA">
        <w:trPr>
          <w:trHeight w:val="352"/>
        </w:trPr>
        <w:tc>
          <w:tcPr>
            <w:tcW w:w="960" w:type="pct"/>
            <w:tcBorders>
              <w:top w:val="nil"/>
              <w:left w:val="nil"/>
              <w:right w:val="nil"/>
            </w:tcBorders>
            <w:noWrap/>
            <w:vAlign w:val="center"/>
            <w:hideMark/>
          </w:tcPr>
          <w:p w14:paraId="6BAC1733" w14:textId="77777777" w:rsidR="000A2789" w:rsidRPr="00CB1614" w:rsidRDefault="000A2789" w:rsidP="00B127BA">
            <w:pPr>
              <w:rPr>
                <w:rFonts w:cs="Arial"/>
                <w:color w:val="000000"/>
                <w:szCs w:val="24"/>
                <w:lang w:eastAsia="en-GB"/>
              </w:rPr>
            </w:pPr>
            <w:r w:rsidRPr="00CB1614">
              <w:rPr>
                <w:rFonts w:cs="Arial"/>
                <w:color w:val="000000"/>
                <w:szCs w:val="24"/>
                <w:lang w:eastAsia="en-GB"/>
              </w:rPr>
              <w:t>Tonnage</w:t>
            </w:r>
          </w:p>
        </w:tc>
        <w:tc>
          <w:tcPr>
            <w:tcW w:w="462" w:type="pct"/>
            <w:tcBorders>
              <w:top w:val="nil"/>
              <w:left w:val="nil"/>
              <w:right w:val="nil"/>
            </w:tcBorders>
            <w:noWrap/>
            <w:vAlign w:val="center"/>
            <w:hideMark/>
          </w:tcPr>
          <w:p w14:paraId="4402EB80"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15,265</w:t>
            </w:r>
          </w:p>
        </w:tc>
        <w:tc>
          <w:tcPr>
            <w:tcW w:w="398" w:type="pct"/>
            <w:tcBorders>
              <w:top w:val="nil"/>
              <w:left w:val="nil"/>
              <w:right w:val="nil"/>
            </w:tcBorders>
            <w:noWrap/>
            <w:vAlign w:val="center"/>
            <w:hideMark/>
          </w:tcPr>
          <w:p w14:paraId="3F115D99"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3,254</w:t>
            </w:r>
          </w:p>
        </w:tc>
        <w:tc>
          <w:tcPr>
            <w:tcW w:w="398" w:type="pct"/>
            <w:tcBorders>
              <w:top w:val="nil"/>
              <w:left w:val="nil"/>
              <w:right w:val="nil"/>
            </w:tcBorders>
            <w:noWrap/>
            <w:vAlign w:val="center"/>
            <w:hideMark/>
          </w:tcPr>
          <w:p w14:paraId="18409718"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3,356</w:t>
            </w:r>
          </w:p>
        </w:tc>
        <w:tc>
          <w:tcPr>
            <w:tcW w:w="398" w:type="pct"/>
            <w:tcBorders>
              <w:top w:val="nil"/>
              <w:left w:val="nil"/>
              <w:right w:val="nil"/>
            </w:tcBorders>
            <w:noWrap/>
            <w:vAlign w:val="center"/>
            <w:hideMark/>
          </w:tcPr>
          <w:p w14:paraId="00F12566"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2,910</w:t>
            </w:r>
          </w:p>
        </w:tc>
        <w:tc>
          <w:tcPr>
            <w:tcW w:w="398" w:type="pct"/>
            <w:tcBorders>
              <w:top w:val="nil"/>
              <w:left w:val="nil"/>
              <w:right w:val="nil"/>
            </w:tcBorders>
            <w:noWrap/>
            <w:vAlign w:val="center"/>
            <w:hideMark/>
          </w:tcPr>
          <w:p w14:paraId="3E347DF1"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928</w:t>
            </w:r>
          </w:p>
        </w:tc>
        <w:tc>
          <w:tcPr>
            <w:tcW w:w="398" w:type="pct"/>
            <w:tcBorders>
              <w:top w:val="nil"/>
              <w:left w:val="nil"/>
              <w:right w:val="nil"/>
            </w:tcBorders>
            <w:noWrap/>
            <w:vAlign w:val="center"/>
            <w:hideMark/>
          </w:tcPr>
          <w:p w14:paraId="7ED04FC1"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51</w:t>
            </w:r>
          </w:p>
        </w:tc>
        <w:tc>
          <w:tcPr>
            <w:tcW w:w="398" w:type="pct"/>
            <w:tcBorders>
              <w:top w:val="nil"/>
              <w:left w:val="nil"/>
              <w:right w:val="nil"/>
            </w:tcBorders>
            <w:noWrap/>
            <w:vAlign w:val="center"/>
            <w:hideMark/>
          </w:tcPr>
          <w:p w14:paraId="1890962D"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974</w:t>
            </w:r>
          </w:p>
        </w:tc>
        <w:tc>
          <w:tcPr>
            <w:tcW w:w="398" w:type="pct"/>
            <w:tcBorders>
              <w:top w:val="nil"/>
              <w:left w:val="nil"/>
              <w:right w:val="nil"/>
            </w:tcBorders>
            <w:noWrap/>
            <w:vAlign w:val="center"/>
            <w:hideMark/>
          </w:tcPr>
          <w:p w14:paraId="7DDE07F2"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7</w:t>
            </w:r>
          </w:p>
        </w:tc>
        <w:tc>
          <w:tcPr>
            <w:tcW w:w="398" w:type="pct"/>
            <w:tcBorders>
              <w:top w:val="nil"/>
              <w:left w:val="nil"/>
              <w:right w:val="nil"/>
            </w:tcBorders>
            <w:noWrap/>
            <w:vAlign w:val="center"/>
            <w:hideMark/>
          </w:tcPr>
          <w:p w14:paraId="49E3D9AE"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431</w:t>
            </w:r>
          </w:p>
        </w:tc>
        <w:tc>
          <w:tcPr>
            <w:tcW w:w="394" w:type="pct"/>
            <w:tcBorders>
              <w:top w:val="nil"/>
              <w:left w:val="nil"/>
              <w:right w:val="nil"/>
            </w:tcBorders>
            <w:noWrap/>
            <w:vAlign w:val="center"/>
            <w:hideMark/>
          </w:tcPr>
          <w:p w14:paraId="4522D156"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1,405</w:t>
            </w:r>
          </w:p>
        </w:tc>
      </w:tr>
      <w:tr w:rsidR="000A2789" w:rsidRPr="003561AA" w14:paraId="7CFBFB90" w14:textId="77777777" w:rsidTr="00B127BA">
        <w:trPr>
          <w:trHeight w:val="352"/>
        </w:trPr>
        <w:tc>
          <w:tcPr>
            <w:tcW w:w="960" w:type="pct"/>
            <w:tcBorders>
              <w:top w:val="nil"/>
              <w:left w:val="nil"/>
              <w:bottom w:val="single" w:sz="4" w:space="0" w:color="385623" w:themeColor="accent6" w:themeShade="80"/>
              <w:right w:val="nil"/>
            </w:tcBorders>
            <w:noWrap/>
            <w:vAlign w:val="center"/>
            <w:hideMark/>
          </w:tcPr>
          <w:p w14:paraId="3031E3C7" w14:textId="77777777" w:rsidR="000A2789" w:rsidRPr="00CB1614" w:rsidRDefault="000A2789" w:rsidP="00B127BA">
            <w:pPr>
              <w:rPr>
                <w:rFonts w:cs="Arial"/>
                <w:color w:val="000000"/>
                <w:szCs w:val="24"/>
                <w:lang w:eastAsia="en-GB"/>
              </w:rPr>
            </w:pPr>
            <w:r w:rsidRPr="00CB1614">
              <w:rPr>
                <w:rFonts w:cs="Arial"/>
                <w:color w:val="000000"/>
                <w:szCs w:val="24"/>
                <w:lang w:eastAsia="en-GB"/>
              </w:rPr>
              <w:t xml:space="preserve">Price per tonne (£) </w:t>
            </w:r>
          </w:p>
        </w:tc>
        <w:tc>
          <w:tcPr>
            <w:tcW w:w="462" w:type="pct"/>
            <w:tcBorders>
              <w:top w:val="nil"/>
              <w:left w:val="nil"/>
              <w:bottom w:val="single" w:sz="4" w:space="0" w:color="385623" w:themeColor="accent6" w:themeShade="80"/>
              <w:right w:val="nil"/>
            </w:tcBorders>
            <w:noWrap/>
            <w:vAlign w:val="center"/>
            <w:hideMark/>
          </w:tcPr>
          <w:p w14:paraId="04FC1739"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347</w:t>
            </w:r>
          </w:p>
        </w:tc>
        <w:tc>
          <w:tcPr>
            <w:tcW w:w="398" w:type="pct"/>
            <w:tcBorders>
              <w:top w:val="nil"/>
              <w:left w:val="nil"/>
              <w:bottom w:val="single" w:sz="4" w:space="0" w:color="385623" w:themeColor="accent6" w:themeShade="80"/>
              <w:right w:val="nil"/>
            </w:tcBorders>
            <w:noWrap/>
            <w:vAlign w:val="center"/>
            <w:hideMark/>
          </w:tcPr>
          <w:p w14:paraId="56139596"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575</w:t>
            </w:r>
          </w:p>
        </w:tc>
        <w:tc>
          <w:tcPr>
            <w:tcW w:w="398" w:type="pct"/>
            <w:tcBorders>
              <w:top w:val="nil"/>
              <w:left w:val="nil"/>
              <w:bottom w:val="single" w:sz="4" w:space="0" w:color="385623" w:themeColor="accent6" w:themeShade="80"/>
              <w:right w:val="nil"/>
            </w:tcBorders>
            <w:noWrap/>
            <w:vAlign w:val="center"/>
            <w:hideMark/>
          </w:tcPr>
          <w:p w14:paraId="485E77F4"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331</w:t>
            </w:r>
          </w:p>
        </w:tc>
        <w:tc>
          <w:tcPr>
            <w:tcW w:w="398" w:type="pct"/>
            <w:tcBorders>
              <w:top w:val="nil"/>
              <w:left w:val="nil"/>
              <w:bottom w:val="single" w:sz="4" w:space="0" w:color="385623" w:themeColor="accent6" w:themeShade="80"/>
              <w:right w:val="nil"/>
            </w:tcBorders>
            <w:noWrap/>
            <w:vAlign w:val="center"/>
            <w:hideMark/>
          </w:tcPr>
          <w:p w14:paraId="6B2CAB06"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457</w:t>
            </w:r>
          </w:p>
        </w:tc>
        <w:tc>
          <w:tcPr>
            <w:tcW w:w="398" w:type="pct"/>
            <w:tcBorders>
              <w:top w:val="nil"/>
              <w:left w:val="nil"/>
              <w:bottom w:val="single" w:sz="4" w:space="0" w:color="385623" w:themeColor="accent6" w:themeShade="80"/>
              <w:right w:val="nil"/>
            </w:tcBorders>
            <w:noWrap/>
            <w:vAlign w:val="center"/>
            <w:hideMark/>
          </w:tcPr>
          <w:p w14:paraId="2BA9E7C9"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399</w:t>
            </w:r>
          </w:p>
        </w:tc>
        <w:tc>
          <w:tcPr>
            <w:tcW w:w="398" w:type="pct"/>
            <w:tcBorders>
              <w:top w:val="nil"/>
              <w:left w:val="nil"/>
              <w:bottom w:val="single" w:sz="4" w:space="0" w:color="385623" w:themeColor="accent6" w:themeShade="80"/>
              <w:right w:val="nil"/>
            </w:tcBorders>
            <w:noWrap/>
            <w:vAlign w:val="center"/>
            <w:hideMark/>
          </w:tcPr>
          <w:p w14:paraId="302DE55C"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394</w:t>
            </w:r>
          </w:p>
        </w:tc>
        <w:tc>
          <w:tcPr>
            <w:tcW w:w="398" w:type="pct"/>
            <w:tcBorders>
              <w:top w:val="nil"/>
              <w:left w:val="nil"/>
              <w:bottom w:val="single" w:sz="4" w:space="0" w:color="385623" w:themeColor="accent6" w:themeShade="80"/>
              <w:right w:val="nil"/>
            </w:tcBorders>
            <w:noWrap/>
            <w:vAlign w:val="center"/>
            <w:hideMark/>
          </w:tcPr>
          <w:p w14:paraId="6BC4BE01"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647</w:t>
            </w:r>
          </w:p>
        </w:tc>
        <w:tc>
          <w:tcPr>
            <w:tcW w:w="398" w:type="pct"/>
            <w:tcBorders>
              <w:top w:val="nil"/>
              <w:left w:val="nil"/>
              <w:bottom w:val="single" w:sz="4" w:space="0" w:color="385623" w:themeColor="accent6" w:themeShade="80"/>
              <w:right w:val="nil"/>
            </w:tcBorders>
            <w:noWrap/>
            <w:vAlign w:val="center"/>
            <w:hideMark/>
          </w:tcPr>
          <w:p w14:paraId="75BA266B"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0</w:t>
            </w:r>
          </w:p>
        </w:tc>
        <w:tc>
          <w:tcPr>
            <w:tcW w:w="398" w:type="pct"/>
            <w:tcBorders>
              <w:top w:val="nil"/>
              <w:left w:val="nil"/>
              <w:bottom w:val="single" w:sz="4" w:space="0" w:color="385623" w:themeColor="accent6" w:themeShade="80"/>
              <w:right w:val="nil"/>
            </w:tcBorders>
            <w:noWrap/>
            <w:vAlign w:val="center"/>
            <w:hideMark/>
          </w:tcPr>
          <w:p w14:paraId="0160D308"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441</w:t>
            </w:r>
          </w:p>
        </w:tc>
        <w:tc>
          <w:tcPr>
            <w:tcW w:w="394" w:type="pct"/>
            <w:tcBorders>
              <w:top w:val="nil"/>
              <w:left w:val="nil"/>
              <w:bottom w:val="single" w:sz="4" w:space="0" w:color="385623" w:themeColor="accent6" w:themeShade="80"/>
              <w:right w:val="nil"/>
            </w:tcBorders>
            <w:noWrap/>
            <w:vAlign w:val="center"/>
            <w:hideMark/>
          </w:tcPr>
          <w:p w14:paraId="7A8C8CA1" w14:textId="77777777" w:rsidR="000A2789" w:rsidRPr="00CB1614" w:rsidRDefault="000A2789" w:rsidP="00B127BA">
            <w:pPr>
              <w:jc w:val="right"/>
              <w:rPr>
                <w:rFonts w:cs="Arial"/>
                <w:color w:val="000000"/>
                <w:szCs w:val="24"/>
                <w:lang w:eastAsia="en-GB"/>
              </w:rPr>
            </w:pPr>
            <w:r w:rsidRPr="00CB1614">
              <w:rPr>
                <w:rFonts w:cs="Arial"/>
                <w:color w:val="000000"/>
                <w:szCs w:val="24"/>
                <w:lang w:eastAsia="en-GB"/>
              </w:rPr>
              <w:t>384</w:t>
            </w:r>
          </w:p>
        </w:tc>
      </w:tr>
    </w:tbl>
    <w:p w14:paraId="69EED173" w14:textId="77777777" w:rsidR="000A2789" w:rsidRPr="0028124F" w:rsidRDefault="000A2789" w:rsidP="000A2789">
      <w:pPr>
        <w:jc w:val="both"/>
        <w:rPr>
          <w:rFonts w:cs="Arial"/>
          <w:szCs w:val="24"/>
        </w:rPr>
      </w:pPr>
    </w:p>
    <w:p w14:paraId="09E618A6" w14:textId="77777777" w:rsidR="000A2789" w:rsidRPr="0028124F" w:rsidRDefault="000A2789" w:rsidP="000A2789">
      <w:pPr>
        <w:rPr>
          <w:rFonts w:cs="Arial"/>
        </w:rPr>
      </w:pPr>
      <w:r w:rsidRPr="524E341D">
        <w:rPr>
          <w:rFonts w:cs="Arial"/>
        </w:rPr>
        <w:t xml:space="preserve">As described above, </w:t>
      </w:r>
      <w:proofErr w:type="spellStart"/>
      <w:r w:rsidRPr="524E341D">
        <w:rPr>
          <w:rFonts w:cs="Arial"/>
        </w:rPr>
        <w:t>WoS</w:t>
      </w:r>
      <w:proofErr w:type="spellEnd"/>
      <w:r w:rsidRPr="524E341D">
        <w:rPr>
          <w:rFonts w:cs="Arial"/>
        </w:rPr>
        <w:t xml:space="preserve"> and Clyde herring landings are limited to being bycatch from other species, or stock monitoring. This means that the landings of </w:t>
      </w:r>
      <w:proofErr w:type="spellStart"/>
      <w:r w:rsidRPr="524E341D">
        <w:rPr>
          <w:rFonts w:cs="Arial"/>
        </w:rPr>
        <w:t>WoS</w:t>
      </w:r>
      <w:proofErr w:type="spellEnd"/>
      <w:r w:rsidRPr="524E341D">
        <w:rPr>
          <w:rFonts w:cs="Arial"/>
        </w:rPr>
        <w:t xml:space="preserve"> and Clyde herring are relatively unimportant overall for the fishing fleet, as these landings are approximately less than 1% of landings for all segments of the fleet, although herring is important to the small number of vessels that catch it </w:t>
      </w:r>
      <w:proofErr w:type="spellStart"/>
      <w:r w:rsidRPr="524E341D">
        <w:rPr>
          <w:rFonts w:cs="Arial"/>
        </w:rPr>
        <w:t>WoS</w:t>
      </w:r>
      <w:proofErr w:type="spellEnd"/>
      <w:r w:rsidRPr="524E341D">
        <w:rPr>
          <w:rFonts w:cs="Arial"/>
        </w:rPr>
        <w:t xml:space="preserve"> and Clyde herring landings are also unimportant for ports, being less than 1% of the total value of landings for the 12 ports where </w:t>
      </w:r>
      <w:proofErr w:type="spellStart"/>
      <w:r w:rsidRPr="524E341D">
        <w:rPr>
          <w:rFonts w:cs="Arial"/>
        </w:rPr>
        <w:t>WoS</w:t>
      </w:r>
      <w:proofErr w:type="spellEnd"/>
      <w:r w:rsidRPr="524E341D">
        <w:rPr>
          <w:rFonts w:cs="Arial"/>
        </w:rPr>
        <w:t xml:space="preserve"> and Clyde herring have been landed. </w:t>
      </w:r>
      <w:r>
        <w:br/>
      </w:r>
    </w:p>
    <w:p w14:paraId="5B4C530C" w14:textId="77777777" w:rsidR="000A2789" w:rsidRPr="0052551C" w:rsidRDefault="000A2789" w:rsidP="000A2789">
      <w:pPr>
        <w:keepNext/>
        <w:spacing w:before="480" w:after="120"/>
        <w:contextualSpacing/>
        <w:outlineLvl w:val="0"/>
        <w:rPr>
          <w:rFonts w:eastAsiaTheme="minorHAnsi" w:cs="Arial"/>
          <w:b/>
          <w:color w:val="008938"/>
          <w:sz w:val="44"/>
          <w:szCs w:val="44"/>
        </w:rPr>
      </w:pPr>
      <w:bookmarkStart w:id="21" w:name="_Toc233811124"/>
      <w:bookmarkStart w:id="22" w:name="_Toc100559237"/>
      <w:r w:rsidRPr="0028124F">
        <w:rPr>
          <w:rFonts w:eastAsiaTheme="minorHAnsi" w:cs="Arial"/>
          <w:b/>
          <w:bCs/>
          <w:iCs/>
          <w:color w:val="008938"/>
          <w:sz w:val="44"/>
          <w:szCs w:val="44"/>
        </w:rPr>
        <w:t>Stock Assessment and MSY</w:t>
      </w:r>
      <w:bookmarkEnd w:id="21"/>
    </w:p>
    <w:p w14:paraId="1A1ADCC9" w14:textId="77777777" w:rsidR="000A2789" w:rsidRPr="00C21E24" w:rsidRDefault="000A2789" w:rsidP="000A2789">
      <w:pPr>
        <w:rPr>
          <w:rFonts w:eastAsiaTheme="minorHAnsi"/>
        </w:rPr>
      </w:pPr>
    </w:p>
    <w:p w14:paraId="1394D44D" w14:textId="77777777" w:rsidR="000A2789" w:rsidRPr="0028124F" w:rsidRDefault="000A2789" w:rsidP="000A2789">
      <w:pPr>
        <w:pStyle w:val="Heading2"/>
        <w:numPr>
          <w:ilvl w:val="0"/>
          <w:numId w:val="0"/>
        </w:numPr>
        <w:rPr>
          <w:rFonts w:eastAsiaTheme="minorHAnsi" w:cs="Arial"/>
          <w:b/>
          <w:bCs/>
          <w:iCs/>
          <w:color w:val="008938"/>
          <w:sz w:val="36"/>
          <w:szCs w:val="36"/>
        </w:rPr>
      </w:pPr>
      <w:bookmarkStart w:id="23" w:name="_Toc233811125"/>
      <w:r w:rsidRPr="0028124F">
        <w:rPr>
          <w:rFonts w:eastAsiaTheme="minorHAnsi" w:cs="Arial"/>
          <w:b/>
          <w:bCs/>
          <w:iCs/>
          <w:color w:val="008938"/>
          <w:sz w:val="36"/>
          <w:szCs w:val="36"/>
        </w:rPr>
        <w:t>Scientific evidence</w:t>
      </w:r>
      <w:bookmarkEnd w:id="23"/>
    </w:p>
    <w:bookmarkEnd w:id="22"/>
    <w:p w14:paraId="4FA15A2D" w14:textId="77777777" w:rsidR="000A2789" w:rsidRPr="0028124F" w:rsidRDefault="000A2789" w:rsidP="000A2789">
      <w:pPr>
        <w:rPr>
          <w:rFonts w:cs="Arial"/>
          <w:szCs w:val="24"/>
          <w:u w:val="single"/>
        </w:rPr>
      </w:pPr>
    </w:p>
    <w:p w14:paraId="7C0D3FC5" w14:textId="77777777" w:rsidR="000A2789" w:rsidRDefault="000A2789" w:rsidP="000A2789">
      <w:pPr>
        <w:rPr>
          <w:rStyle w:val="Hyperlink"/>
        </w:rPr>
      </w:pPr>
      <w:r w:rsidRPr="7C333759">
        <w:rPr>
          <w:rFonts w:cs="Arial"/>
        </w:rPr>
        <w:t>The following evidence has been collated from</w:t>
      </w:r>
      <w:r w:rsidRPr="7C333759">
        <w:rPr>
          <w:rFonts w:eastAsia="Arial" w:cs="Arial"/>
        </w:rPr>
        <w:t xml:space="preserve"> the most recent ICES assessment working group report for </w:t>
      </w:r>
      <w:proofErr w:type="spellStart"/>
      <w:r w:rsidRPr="7C333759">
        <w:rPr>
          <w:rFonts w:eastAsia="Arial" w:cs="Arial"/>
        </w:rPr>
        <w:t>WoS</w:t>
      </w:r>
      <w:proofErr w:type="spellEnd"/>
      <w:r w:rsidRPr="7C333759">
        <w:rPr>
          <w:rFonts w:eastAsia="Arial" w:cs="Arial"/>
        </w:rPr>
        <w:t xml:space="preserve"> herring</w:t>
      </w:r>
      <w:r w:rsidRPr="7C333759">
        <w:rPr>
          <w:rStyle w:val="FootnoteReference"/>
          <w:rFonts w:eastAsia="Arial" w:cs="Arial"/>
        </w:rPr>
        <w:footnoteReference w:id="4"/>
      </w:r>
      <w:r w:rsidRPr="7C333759">
        <w:rPr>
          <w:rFonts w:eastAsia="Arial" w:cs="Arial"/>
        </w:rPr>
        <w:t xml:space="preserve"> and from the latest Scottish Government report for Clyde herring</w:t>
      </w:r>
      <w:r w:rsidRPr="7C333759">
        <w:rPr>
          <w:rStyle w:val="FootnoteReference"/>
          <w:rFonts w:eastAsia="Arial" w:cs="Arial"/>
        </w:rPr>
        <w:footnoteReference w:id="5"/>
      </w:r>
      <w:r w:rsidRPr="7C333759">
        <w:rPr>
          <w:rFonts w:eastAsia="Arial" w:cs="Arial"/>
        </w:rPr>
        <w:t xml:space="preserve">. </w:t>
      </w:r>
    </w:p>
    <w:p w14:paraId="23545716" w14:textId="77777777" w:rsidR="000A2789" w:rsidRDefault="000A2789" w:rsidP="000A2789">
      <w:pPr>
        <w:rPr>
          <w:rStyle w:val="Hyperlink"/>
        </w:rPr>
      </w:pPr>
    </w:p>
    <w:p w14:paraId="759DBDD5" w14:textId="77777777" w:rsidR="000A2789" w:rsidRPr="0028124F" w:rsidRDefault="000A2789" w:rsidP="000A2789">
      <w:pPr>
        <w:shd w:val="clear" w:color="auto" w:fill="FFFFFF" w:themeFill="background1"/>
        <w:rPr>
          <w:rFonts w:cs="Arial"/>
        </w:rPr>
      </w:pPr>
      <w:r w:rsidRPr="0028124F">
        <w:rPr>
          <w:rFonts w:cs="Arial"/>
        </w:rPr>
        <w:t xml:space="preserve">As set out in Section 3.2 of the JFS, the UK takes an evidence-based approach to fisheries management, making use of the best available scientific evidence. </w:t>
      </w:r>
      <w:proofErr w:type="gramStart"/>
      <w:r w:rsidRPr="0028124F">
        <w:rPr>
          <w:rFonts w:cs="Arial"/>
        </w:rPr>
        <w:t>For the purpose of</w:t>
      </w:r>
      <w:proofErr w:type="gramEnd"/>
      <w:r w:rsidRPr="0028124F">
        <w:rPr>
          <w:rFonts w:cs="Arial"/>
        </w:rPr>
        <w:t xml:space="preserve"> stock management and TAC setting, this tends to focus on the use of advice produced by ICES, although other sources of information, may also be used.  This is specifically the case for Clyde herring. </w:t>
      </w:r>
    </w:p>
    <w:p w14:paraId="3F888239" w14:textId="77777777" w:rsidR="000A2789" w:rsidRDefault="000A2789" w:rsidP="000A2789">
      <w:pPr>
        <w:rPr>
          <w:color w:val="000000" w:themeColor="text1"/>
        </w:rPr>
      </w:pPr>
    </w:p>
    <w:p w14:paraId="72F8A9A2" w14:textId="1554FF25" w:rsidR="000A2789" w:rsidRDefault="000A2789" w:rsidP="000A2789">
      <w:pPr>
        <w:rPr>
          <w:rFonts w:eastAsiaTheme="minorEastAsia" w:cs="Arial"/>
        </w:rPr>
      </w:pPr>
      <w:r w:rsidRPr="524E341D">
        <w:rPr>
          <w:rFonts w:eastAsiaTheme="minorEastAsia" w:cs="Arial"/>
        </w:rPr>
        <w:t xml:space="preserve">Herring in </w:t>
      </w:r>
      <w:proofErr w:type="spellStart"/>
      <w:proofErr w:type="gramStart"/>
      <w:r w:rsidRPr="524E341D">
        <w:rPr>
          <w:rFonts w:eastAsiaTheme="minorEastAsia" w:cs="Arial"/>
        </w:rPr>
        <w:t>6.aN</w:t>
      </w:r>
      <w:proofErr w:type="spellEnd"/>
      <w:proofErr w:type="gramEnd"/>
      <w:r w:rsidRPr="524E341D">
        <w:rPr>
          <w:rFonts w:eastAsiaTheme="minorEastAsia" w:cs="Arial"/>
        </w:rPr>
        <w:t xml:space="preserve"> </w:t>
      </w:r>
      <w:r w:rsidR="002236EC" w:rsidRPr="524E341D">
        <w:rPr>
          <w:rFonts w:eastAsiaTheme="minorEastAsia" w:cs="Arial"/>
        </w:rPr>
        <w:t>had a</w:t>
      </w:r>
      <w:r w:rsidRPr="524E341D">
        <w:rPr>
          <w:rFonts w:eastAsiaTheme="minorEastAsia" w:cs="Arial"/>
        </w:rPr>
        <w:t xml:space="preserve"> zero advice and a monitoring TAC during 2016-2022 under the combined assessment. </w:t>
      </w:r>
      <w:r w:rsidRPr="00DC6773">
        <w:rPr>
          <w:rFonts w:eastAsiaTheme="minorEastAsia" w:cs="Arial"/>
        </w:rPr>
        <w:t>A series of pelagic acoustic surveys in the Clyde were carried out each October between 2012 and 2018</w:t>
      </w:r>
      <w:r>
        <w:rPr>
          <w:rFonts w:eastAsiaTheme="minorEastAsia" w:cs="Arial"/>
        </w:rPr>
        <w:t xml:space="preserve">. </w:t>
      </w:r>
      <w:r w:rsidRPr="004D5CCE">
        <w:rPr>
          <w:rFonts w:eastAsiaTheme="minorEastAsia" w:cs="Arial"/>
        </w:rPr>
        <w:t xml:space="preserve">No acoustic surveys have taken place since 2018, although the MD </w:t>
      </w:r>
      <w:r>
        <w:rPr>
          <w:rFonts w:eastAsiaTheme="minorEastAsia" w:cs="Arial"/>
        </w:rPr>
        <w:t xml:space="preserve">have now completed </w:t>
      </w:r>
      <w:r w:rsidRPr="004D5CCE">
        <w:rPr>
          <w:rFonts w:eastAsiaTheme="minorEastAsia" w:cs="Arial"/>
        </w:rPr>
        <w:t>planning discussions with regards restarting a Clyde acoustic survey for herring and sprats in 2027.</w:t>
      </w:r>
    </w:p>
    <w:p w14:paraId="48909F64" w14:textId="77777777" w:rsidR="000A2789" w:rsidRPr="00347962" w:rsidRDefault="000A2789" w:rsidP="000A2789">
      <w:pPr>
        <w:rPr>
          <w:rFonts w:eastAsiaTheme="minorEastAsia" w:cs="Arial"/>
          <w:szCs w:val="24"/>
        </w:rPr>
      </w:pPr>
      <w:r w:rsidRPr="524E341D">
        <w:rPr>
          <w:rFonts w:eastAsiaTheme="minorEastAsia" w:cs="Arial"/>
        </w:rPr>
        <w:lastRenderedPageBreak/>
        <w:t>Despite some evidence of an increasing trend in recent biomass estimates, the survey biomass for this stock in 2025 dropped dramatically and is now the lowest in the timeseries and remains at low levels compared to historical values.</w:t>
      </w:r>
    </w:p>
    <w:p w14:paraId="6F3F9CC3" w14:textId="77777777" w:rsidR="000A2789" w:rsidRDefault="000A2789" w:rsidP="000A2789">
      <w:pPr>
        <w:rPr>
          <w:rFonts w:eastAsiaTheme="minorEastAsia" w:cs="Arial"/>
          <w:szCs w:val="24"/>
        </w:rPr>
      </w:pPr>
    </w:p>
    <w:p w14:paraId="766DD215" w14:textId="687B4631" w:rsidR="000A2789" w:rsidRDefault="000A2789" w:rsidP="000A2789">
      <w:pPr>
        <w:rPr>
          <w:rFonts w:eastAsiaTheme="minorEastAsia" w:cs="Arial"/>
          <w:szCs w:val="24"/>
        </w:rPr>
      </w:pPr>
      <w:r w:rsidRPr="00347962">
        <w:rPr>
          <w:rFonts w:eastAsiaTheme="minorEastAsia" w:cs="Arial"/>
          <w:szCs w:val="24"/>
        </w:rPr>
        <w:t xml:space="preserve">Work on genetic stock identity and spawning distributions of herring conducted under the </w:t>
      </w:r>
      <w:proofErr w:type="spellStart"/>
      <w:r w:rsidRPr="00347962">
        <w:rPr>
          <w:rFonts w:eastAsiaTheme="minorEastAsia" w:cs="Arial"/>
          <w:szCs w:val="24"/>
        </w:rPr>
        <w:t>EASME</w:t>
      </w:r>
      <w:proofErr w:type="spellEnd"/>
      <w:r w:rsidRPr="00347962">
        <w:rPr>
          <w:rFonts w:eastAsiaTheme="minorEastAsia" w:cs="Arial"/>
          <w:szCs w:val="24"/>
        </w:rPr>
        <w:t xml:space="preserve"> project </w:t>
      </w:r>
      <w:r>
        <w:rPr>
          <w:rFonts w:eastAsiaTheme="minorEastAsia" w:cs="Arial"/>
          <w:szCs w:val="24"/>
        </w:rPr>
        <w:t xml:space="preserve">(funded through the European Maritime and Fisheries Fund) </w:t>
      </w:r>
      <w:r w:rsidRPr="00347962">
        <w:rPr>
          <w:rFonts w:eastAsiaTheme="minorEastAsia" w:cs="Arial"/>
          <w:szCs w:val="24"/>
        </w:rPr>
        <w:t>was used in the ICES Benchmark Workshop on North Sea and Celtic Sea stocks (</w:t>
      </w:r>
      <w:proofErr w:type="spellStart"/>
      <w:r w:rsidRPr="00347962">
        <w:rPr>
          <w:rFonts w:eastAsiaTheme="minorEastAsia" w:cs="Arial"/>
          <w:szCs w:val="24"/>
        </w:rPr>
        <w:t>WKNSCS</w:t>
      </w:r>
      <w:proofErr w:type="spellEnd"/>
      <w:r w:rsidRPr="00347962">
        <w:rPr>
          <w:rFonts w:eastAsiaTheme="minorEastAsia" w:cs="Arial"/>
          <w:szCs w:val="24"/>
        </w:rPr>
        <w:t xml:space="preserve">, ICES </w:t>
      </w:r>
      <w:proofErr w:type="spellStart"/>
      <w:r w:rsidRPr="00347962">
        <w:rPr>
          <w:rFonts w:eastAsiaTheme="minorEastAsia" w:cs="Arial"/>
          <w:szCs w:val="24"/>
        </w:rPr>
        <w:t>2023a</w:t>
      </w:r>
      <w:proofErr w:type="spellEnd"/>
      <w:r w:rsidRPr="00347962">
        <w:rPr>
          <w:rFonts w:eastAsiaTheme="minorEastAsia" w:cs="Arial"/>
          <w:szCs w:val="24"/>
        </w:rPr>
        <w:t xml:space="preserve">) to split </w:t>
      </w:r>
      <w:proofErr w:type="spellStart"/>
      <w:r w:rsidRPr="00347962">
        <w:rPr>
          <w:rFonts w:eastAsiaTheme="minorEastAsia" w:cs="Arial"/>
          <w:szCs w:val="24"/>
        </w:rPr>
        <w:t>6a.N</w:t>
      </w:r>
      <w:proofErr w:type="spellEnd"/>
      <w:r w:rsidRPr="00347962">
        <w:rPr>
          <w:rFonts w:eastAsiaTheme="minorEastAsia" w:cs="Arial"/>
          <w:szCs w:val="24"/>
        </w:rPr>
        <w:t xml:space="preserve"> autumn spawning herring and </w:t>
      </w:r>
      <w:proofErr w:type="spellStart"/>
      <w:r w:rsidRPr="00347962">
        <w:rPr>
          <w:rFonts w:eastAsiaTheme="minorEastAsia" w:cs="Arial"/>
          <w:szCs w:val="24"/>
        </w:rPr>
        <w:t>6a.S,7bc</w:t>
      </w:r>
      <w:proofErr w:type="spellEnd"/>
      <w:r w:rsidRPr="00347962">
        <w:rPr>
          <w:rFonts w:eastAsiaTheme="minorEastAsia" w:cs="Arial"/>
          <w:szCs w:val="24"/>
        </w:rPr>
        <w:t xml:space="preserve"> winter spawning stocks based on their genetic identity determined from ‘baseline’ samples taken during spawning periods. Results also showed that </w:t>
      </w:r>
      <w:proofErr w:type="spellStart"/>
      <w:r w:rsidRPr="00347962">
        <w:rPr>
          <w:rFonts w:eastAsiaTheme="minorEastAsia" w:cs="Arial"/>
          <w:szCs w:val="24"/>
        </w:rPr>
        <w:t>6aN</w:t>
      </w:r>
      <w:proofErr w:type="spellEnd"/>
      <w:r w:rsidRPr="00347962">
        <w:rPr>
          <w:rFonts w:eastAsiaTheme="minorEastAsia" w:cs="Arial"/>
          <w:szCs w:val="24"/>
        </w:rPr>
        <w:t xml:space="preserve"> autumn spawning herring are genetically indistinguishable from North Sea autumn spawning herring and that uncertainties remain about the genetic composition of stocks in </w:t>
      </w:r>
      <w:proofErr w:type="spellStart"/>
      <w:r w:rsidRPr="00347962">
        <w:rPr>
          <w:rFonts w:eastAsiaTheme="minorEastAsia" w:cs="Arial"/>
          <w:szCs w:val="24"/>
        </w:rPr>
        <w:t>6a.N</w:t>
      </w:r>
      <w:proofErr w:type="spellEnd"/>
      <w:r w:rsidRPr="00347962">
        <w:rPr>
          <w:rFonts w:eastAsiaTheme="minorEastAsia" w:cs="Arial"/>
          <w:szCs w:val="24"/>
        </w:rPr>
        <w:t xml:space="preserve"> during autumn. </w:t>
      </w:r>
      <w:proofErr w:type="gramStart"/>
      <w:r w:rsidRPr="00347962">
        <w:rPr>
          <w:rFonts w:eastAsiaTheme="minorEastAsia" w:cs="Arial"/>
          <w:szCs w:val="24"/>
        </w:rPr>
        <w:t>In</w:t>
      </w:r>
      <w:r w:rsidR="00870F89">
        <w:rPr>
          <w:rFonts w:eastAsiaTheme="minorEastAsia" w:cs="Arial"/>
          <w:szCs w:val="24"/>
        </w:rPr>
        <w:t xml:space="preserve"> </w:t>
      </w:r>
      <w:r w:rsidRPr="00347962">
        <w:rPr>
          <w:rFonts w:eastAsiaTheme="minorEastAsia" w:cs="Arial"/>
          <w:szCs w:val="24"/>
        </w:rPr>
        <w:t>particular, results</w:t>
      </w:r>
      <w:proofErr w:type="gramEnd"/>
      <w:r w:rsidRPr="00347962">
        <w:rPr>
          <w:rFonts w:eastAsiaTheme="minorEastAsia" w:cs="Arial"/>
          <w:szCs w:val="24"/>
        </w:rPr>
        <w:t xml:space="preserve"> from the </w:t>
      </w:r>
      <w:proofErr w:type="spellStart"/>
      <w:r w:rsidRPr="00347962">
        <w:rPr>
          <w:rFonts w:eastAsiaTheme="minorEastAsia" w:cs="Arial"/>
          <w:szCs w:val="24"/>
        </w:rPr>
        <w:t>EASME</w:t>
      </w:r>
      <w:proofErr w:type="spellEnd"/>
      <w:r w:rsidRPr="00347962">
        <w:rPr>
          <w:rFonts w:eastAsiaTheme="minorEastAsia" w:cs="Arial"/>
          <w:szCs w:val="24"/>
        </w:rPr>
        <w:t xml:space="preserve"> project </w:t>
      </w:r>
      <w:proofErr w:type="gramStart"/>
      <w:r w:rsidRPr="00347962">
        <w:rPr>
          <w:rFonts w:eastAsiaTheme="minorEastAsia" w:cs="Arial"/>
          <w:szCs w:val="24"/>
        </w:rPr>
        <w:t>were not able to</w:t>
      </w:r>
      <w:proofErr w:type="gramEnd"/>
      <w:r w:rsidRPr="00347962">
        <w:rPr>
          <w:rFonts w:eastAsiaTheme="minorEastAsia" w:cs="Arial"/>
          <w:szCs w:val="24"/>
        </w:rPr>
        <w:t xml:space="preserve"> differentiate </w:t>
      </w:r>
      <w:proofErr w:type="spellStart"/>
      <w:r w:rsidRPr="00347962">
        <w:rPr>
          <w:rFonts w:eastAsiaTheme="minorEastAsia" w:cs="Arial"/>
          <w:szCs w:val="24"/>
        </w:rPr>
        <w:t>6a.N</w:t>
      </w:r>
      <w:proofErr w:type="spellEnd"/>
      <w:r w:rsidRPr="00347962">
        <w:rPr>
          <w:rFonts w:eastAsiaTheme="minorEastAsia" w:cs="Arial"/>
          <w:szCs w:val="24"/>
        </w:rPr>
        <w:t xml:space="preserve"> spring spawning fish from late-spawning </w:t>
      </w:r>
      <w:proofErr w:type="spellStart"/>
      <w:r w:rsidRPr="00347962">
        <w:rPr>
          <w:rFonts w:eastAsiaTheme="minorEastAsia" w:cs="Arial"/>
          <w:szCs w:val="24"/>
        </w:rPr>
        <w:t>6a.S</w:t>
      </w:r>
      <w:proofErr w:type="spellEnd"/>
      <w:r w:rsidRPr="00347962">
        <w:rPr>
          <w:rFonts w:eastAsiaTheme="minorEastAsia" w:cs="Arial"/>
          <w:szCs w:val="24"/>
        </w:rPr>
        <w:t xml:space="preserve"> fish. The consequence of this is that these genetically distinct components currently sit out-side of the assessment and are not accounted for in the estimation of herring abundance </w:t>
      </w:r>
      <w:proofErr w:type="spellStart"/>
      <w:r w:rsidRPr="00347962">
        <w:rPr>
          <w:rFonts w:eastAsiaTheme="minorEastAsia" w:cs="Arial"/>
          <w:szCs w:val="24"/>
        </w:rPr>
        <w:t>WoS</w:t>
      </w:r>
      <w:proofErr w:type="spellEnd"/>
      <w:r w:rsidRPr="00347962">
        <w:rPr>
          <w:rFonts w:eastAsiaTheme="minorEastAsia" w:cs="Arial"/>
          <w:szCs w:val="24"/>
        </w:rPr>
        <w:t xml:space="preserve">. Analysis of acoustic data undertaken as part of the international </w:t>
      </w:r>
      <w:r>
        <w:rPr>
          <w:rFonts w:eastAsiaTheme="minorEastAsia" w:cs="Arial"/>
          <w:szCs w:val="24"/>
        </w:rPr>
        <w:t>MSHAS</w:t>
      </w:r>
      <w:r w:rsidRPr="00347962">
        <w:rPr>
          <w:rFonts w:eastAsiaTheme="minorEastAsia" w:cs="Arial"/>
          <w:szCs w:val="24"/>
        </w:rPr>
        <w:t xml:space="preserve"> survey, and used in herring stock assessment, quantifies that this population may be of a similar size to the </w:t>
      </w:r>
      <w:proofErr w:type="spellStart"/>
      <w:r w:rsidRPr="00347962">
        <w:rPr>
          <w:rFonts w:eastAsiaTheme="minorEastAsia" w:cs="Arial"/>
          <w:szCs w:val="24"/>
        </w:rPr>
        <w:t>6aN</w:t>
      </w:r>
      <w:proofErr w:type="spellEnd"/>
      <w:r w:rsidRPr="00347962">
        <w:rPr>
          <w:rFonts w:eastAsiaTheme="minorEastAsia" w:cs="Arial"/>
          <w:szCs w:val="24"/>
        </w:rPr>
        <w:t xml:space="preserve"> autumn spawning component</w:t>
      </w:r>
      <w:r>
        <w:rPr>
          <w:rFonts w:eastAsiaTheme="minorEastAsia" w:cs="Arial"/>
          <w:szCs w:val="24"/>
        </w:rPr>
        <w:t xml:space="preserve">. </w:t>
      </w:r>
    </w:p>
    <w:p w14:paraId="6E216989" w14:textId="77777777" w:rsidR="000A2789" w:rsidRDefault="000A2789" w:rsidP="000A2789">
      <w:pPr>
        <w:rPr>
          <w:rFonts w:eastAsiaTheme="minorEastAsia" w:cs="Arial"/>
          <w:szCs w:val="24"/>
        </w:rPr>
      </w:pPr>
    </w:p>
    <w:p w14:paraId="12DA9AFE" w14:textId="77777777" w:rsidR="000A2789" w:rsidRPr="00D6237D" w:rsidRDefault="000A2789" w:rsidP="000A2789">
      <w:pPr>
        <w:rPr>
          <w:rFonts w:eastAsiaTheme="minorEastAsia" w:cs="Arial"/>
        </w:rPr>
      </w:pPr>
      <w:r w:rsidRPr="524E341D">
        <w:rPr>
          <w:rFonts w:eastAsiaTheme="minorEastAsia" w:cs="Arial"/>
        </w:rPr>
        <w:t xml:space="preserve">ICES provides annual advice for </w:t>
      </w:r>
      <w:proofErr w:type="spellStart"/>
      <w:r w:rsidRPr="524E341D">
        <w:rPr>
          <w:rFonts w:eastAsiaTheme="minorEastAsia" w:cs="Arial"/>
        </w:rPr>
        <w:t>WoS</w:t>
      </w:r>
      <w:proofErr w:type="spellEnd"/>
      <w:r w:rsidRPr="524E341D">
        <w:rPr>
          <w:rFonts w:eastAsiaTheme="minorEastAsia" w:cs="Arial"/>
        </w:rPr>
        <w:t xml:space="preserve"> herring in area </w:t>
      </w:r>
      <w:proofErr w:type="spellStart"/>
      <w:r w:rsidRPr="524E341D">
        <w:rPr>
          <w:rFonts w:eastAsiaTheme="minorEastAsia" w:cs="Arial"/>
        </w:rPr>
        <w:t>6aN</w:t>
      </w:r>
      <w:proofErr w:type="spellEnd"/>
      <w:r w:rsidRPr="524E341D">
        <w:rPr>
          <w:rFonts w:eastAsiaTheme="minorEastAsia" w:cs="Arial"/>
        </w:rPr>
        <w:t>.</w:t>
      </w:r>
      <w:r>
        <w:rPr>
          <w:rFonts w:eastAsiaTheme="minorEastAsia" w:cs="Arial"/>
        </w:rPr>
        <w:t xml:space="preserve"> </w:t>
      </w:r>
      <w:r w:rsidRPr="1C5A4E12">
        <w:rPr>
          <w:rFonts w:eastAsia="Arial" w:cs="Arial"/>
        </w:rPr>
        <w:t>Different models are used for assessment and advice, depending on availability and quality of data and uncertainty. The type of assessment is categorised from 1 (quantitative/analytical) to 6 (bycatch only data). The advice type is then given based on MSY principles, including data limited approaches (MSY proxy), and/or following a Precautionary Approac</w:t>
      </w:r>
      <w:r>
        <w:rPr>
          <w:rFonts w:eastAsia="Arial" w:cs="Arial"/>
        </w:rPr>
        <w:t>h.</w:t>
      </w:r>
      <w:r>
        <w:rPr>
          <w:rFonts w:eastAsiaTheme="minorEastAsia" w:cs="Arial"/>
        </w:rPr>
        <w:t xml:space="preserve"> </w:t>
      </w:r>
      <w:proofErr w:type="spellStart"/>
      <w:r w:rsidRPr="524E341D">
        <w:rPr>
          <w:rFonts w:eastAsiaTheme="minorEastAsia" w:cs="Arial"/>
        </w:rPr>
        <w:t>WoS</w:t>
      </w:r>
      <w:proofErr w:type="spellEnd"/>
      <w:r w:rsidRPr="524E341D">
        <w:rPr>
          <w:rFonts w:eastAsiaTheme="minorEastAsia" w:cs="Arial"/>
        </w:rPr>
        <w:t xml:space="preserve"> herring is a Category 3 stock</w:t>
      </w:r>
      <w:r>
        <w:rPr>
          <w:rFonts w:eastAsiaTheme="minorEastAsia" w:cs="Arial"/>
        </w:rPr>
        <w:t>.</w:t>
      </w:r>
      <w:r>
        <w:t xml:space="preserve"> </w:t>
      </w:r>
      <w:r w:rsidRPr="524E341D">
        <w:rPr>
          <w:rFonts w:eastAsiaTheme="minorEastAsia" w:cs="Arial"/>
        </w:rPr>
        <w:t xml:space="preserve"> A genetically split </w:t>
      </w:r>
      <w:proofErr w:type="spellStart"/>
      <w:r w:rsidRPr="524E341D">
        <w:rPr>
          <w:rFonts w:eastAsiaTheme="minorEastAsia" w:cs="Arial"/>
        </w:rPr>
        <w:t>SSB</w:t>
      </w:r>
      <w:proofErr w:type="spellEnd"/>
      <w:r w:rsidRPr="524E341D">
        <w:rPr>
          <w:rFonts w:eastAsiaTheme="minorEastAsia" w:cs="Arial"/>
        </w:rPr>
        <w:t xml:space="preserve"> survey index from the Malin Shelf Herring Acoustic Survey is used as an indicator of stock development. The ICES advice for </w:t>
      </w:r>
      <w:proofErr w:type="spellStart"/>
      <w:r w:rsidRPr="524E341D">
        <w:rPr>
          <w:rFonts w:eastAsiaTheme="minorEastAsia" w:cs="Arial"/>
        </w:rPr>
        <w:t>6aN</w:t>
      </w:r>
      <w:proofErr w:type="spellEnd"/>
      <w:r w:rsidRPr="524E341D">
        <w:rPr>
          <w:rFonts w:eastAsiaTheme="minorEastAsia" w:cs="Arial"/>
        </w:rPr>
        <w:t xml:space="preserve"> herring is based on the </w:t>
      </w:r>
      <w:proofErr w:type="spellStart"/>
      <w:r w:rsidRPr="524E341D">
        <w:rPr>
          <w:rFonts w:eastAsiaTheme="minorEastAsia" w:cs="Arial"/>
        </w:rPr>
        <w:t>SSB</w:t>
      </w:r>
      <w:proofErr w:type="spellEnd"/>
      <w:r w:rsidRPr="524E341D">
        <w:rPr>
          <w:rFonts w:eastAsiaTheme="minorEastAsia" w:cs="Arial"/>
        </w:rPr>
        <w:t xml:space="preserve"> index for the previous year, multiplied by a constant harvest rate (HR), a biomass safeguard, and a precautionary multiplier. In the 2027 ICES advice for </w:t>
      </w:r>
      <w:proofErr w:type="spellStart"/>
      <w:r w:rsidRPr="524E341D">
        <w:rPr>
          <w:rFonts w:eastAsiaTheme="minorEastAsia" w:cs="Arial"/>
        </w:rPr>
        <w:t>6aN</w:t>
      </w:r>
      <w:proofErr w:type="spellEnd"/>
      <w:r w:rsidRPr="524E341D">
        <w:rPr>
          <w:rFonts w:eastAsiaTheme="minorEastAsia" w:cs="Arial"/>
        </w:rPr>
        <w:t xml:space="preserve"> herring the stability clause has not applied since the index is below the trigger value. </w:t>
      </w:r>
    </w:p>
    <w:p w14:paraId="6778BD3D" w14:textId="77777777" w:rsidR="000A2789" w:rsidRPr="0028124F" w:rsidRDefault="000A2789" w:rsidP="000A2789">
      <w:pPr>
        <w:rPr>
          <w:rFonts w:eastAsia="Arial" w:cs="Arial"/>
        </w:rPr>
      </w:pPr>
    </w:p>
    <w:p w14:paraId="1E00CB7E" w14:textId="155B0D91" w:rsidR="000A2789" w:rsidRPr="0052551C" w:rsidRDefault="000A2789" w:rsidP="000A2789">
      <w:pPr>
        <w:rPr>
          <w:rFonts w:eastAsia="Arial" w:cs="Arial"/>
        </w:rPr>
      </w:pPr>
      <w:r w:rsidRPr="0028124F">
        <w:rPr>
          <w:rFonts w:eastAsia="Arial" w:cs="Arial"/>
        </w:rPr>
        <w:t>For Clyde herring, a report is produced by the Marine Directorate of the Scottish Government, which collates and analyses the information available on the status of the stock. This informs the TAC level. From 2015-21 and 2023-25, the TAC was set at 583 tonnes.</w:t>
      </w:r>
      <w:r w:rsidRPr="0052551C">
        <w:rPr>
          <w:rFonts w:eastAsia="Arial" w:cs="Arial"/>
        </w:rPr>
        <w:t xml:space="preserve"> There are currently insufficient data to enable a quantitative stock assessment or determination of stock trends for Clyde herring</w:t>
      </w:r>
      <w:r>
        <w:rPr>
          <w:rFonts w:eastAsia="Arial" w:cs="Arial"/>
        </w:rPr>
        <w:t xml:space="preserve"> with the last ICES assessment occurring in 1990</w:t>
      </w:r>
      <w:r w:rsidRPr="0052551C">
        <w:rPr>
          <w:rFonts w:eastAsia="Arial" w:cs="Arial"/>
        </w:rPr>
        <w:t xml:space="preserve">. </w:t>
      </w:r>
      <w:r w:rsidRPr="0028124F">
        <w:rPr>
          <w:rFonts w:eastAsia="Arial" w:cs="Arial"/>
        </w:rPr>
        <w:t>This means that MSY reference points cannot be estimated, and hence MSY-based management is not yet possible.</w:t>
      </w:r>
    </w:p>
    <w:p w14:paraId="1F8B5DB1" w14:textId="77777777" w:rsidR="000A2789" w:rsidRPr="0028124F" w:rsidRDefault="000A2789" w:rsidP="000A2789">
      <w:pPr>
        <w:rPr>
          <w:rFonts w:eastAsia="Arial" w:cs="Arial"/>
        </w:rPr>
      </w:pPr>
    </w:p>
    <w:p w14:paraId="40961CA1" w14:textId="77777777" w:rsidR="000A2789" w:rsidRPr="0028124F" w:rsidRDefault="000A2789" w:rsidP="000A2789">
      <w:pPr>
        <w:pStyle w:val="Heading2"/>
        <w:numPr>
          <w:ilvl w:val="0"/>
          <w:numId w:val="0"/>
        </w:numPr>
        <w:rPr>
          <w:rFonts w:eastAsiaTheme="minorHAnsi" w:cs="Arial"/>
          <w:b/>
          <w:bCs/>
          <w:iCs/>
          <w:color w:val="008938"/>
          <w:sz w:val="36"/>
          <w:szCs w:val="36"/>
        </w:rPr>
      </w:pPr>
      <w:bookmarkStart w:id="24" w:name="_Toc233811126"/>
      <w:r w:rsidRPr="0028124F">
        <w:rPr>
          <w:rFonts w:eastAsiaTheme="minorHAnsi" w:cs="Arial"/>
          <w:b/>
          <w:bCs/>
          <w:iCs/>
          <w:color w:val="008938"/>
          <w:sz w:val="36"/>
          <w:szCs w:val="36"/>
        </w:rPr>
        <w:t>Assessment of evidence</w:t>
      </w:r>
      <w:bookmarkEnd w:id="24"/>
      <w:r w:rsidRPr="0028124F">
        <w:rPr>
          <w:rFonts w:eastAsiaTheme="minorHAnsi" w:cs="Arial"/>
          <w:b/>
          <w:bCs/>
          <w:iCs/>
          <w:color w:val="008938"/>
          <w:sz w:val="36"/>
          <w:szCs w:val="36"/>
        </w:rPr>
        <w:t xml:space="preserve"> </w:t>
      </w:r>
    </w:p>
    <w:p w14:paraId="59D51159" w14:textId="77777777" w:rsidR="000A2789" w:rsidRPr="0028124F" w:rsidRDefault="000A2789" w:rsidP="000A2789">
      <w:pPr>
        <w:rPr>
          <w:rFonts w:cs="Arial"/>
          <w:b/>
          <w:bCs/>
          <w:sz w:val="28"/>
          <w:szCs w:val="28"/>
        </w:rPr>
      </w:pPr>
    </w:p>
    <w:p w14:paraId="5E075A66" w14:textId="36EE2C60" w:rsidR="000A2789" w:rsidRPr="00096427" w:rsidRDefault="000A2789" w:rsidP="000A2789">
      <w:pPr>
        <w:rPr>
          <w:rFonts w:cs="Arial"/>
        </w:rPr>
      </w:pPr>
      <w:r w:rsidRPr="00096427">
        <w:rPr>
          <w:rFonts w:cs="Arial"/>
        </w:rPr>
        <w:t>As set out above</w:t>
      </w:r>
      <w:r w:rsidRPr="00096427">
        <w:rPr>
          <w:rFonts w:cs="Arial"/>
          <w:szCs w:val="24"/>
        </w:rPr>
        <w:t xml:space="preserve">, </w:t>
      </w:r>
      <w:r w:rsidRPr="00096427">
        <w:rPr>
          <w:rFonts w:eastAsia="Segoe UI" w:cs="Arial"/>
          <w:i/>
          <w:iCs/>
          <w:szCs w:val="24"/>
        </w:rPr>
        <w:t>w</w:t>
      </w:r>
      <w:r w:rsidRPr="00096427">
        <w:rPr>
          <w:rFonts w:eastAsia="Segoe UI" w:cs="Arial"/>
          <w:szCs w:val="24"/>
        </w:rPr>
        <w:t xml:space="preserve">hilst the fisheries policy authorities do not consider there is sufficient evidence to enable them to make an estimate of the MSY for the stock of the </w:t>
      </w:r>
      <w:proofErr w:type="spellStart"/>
      <w:r w:rsidRPr="00096427">
        <w:rPr>
          <w:rFonts w:eastAsia="Segoe UI" w:cs="Arial"/>
          <w:szCs w:val="24"/>
        </w:rPr>
        <w:t>6aN</w:t>
      </w:r>
      <w:proofErr w:type="spellEnd"/>
      <w:r w:rsidRPr="00096427">
        <w:rPr>
          <w:rFonts w:eastAsia="Segoe UI" w:cs="Arial"/>
          <w:szCs w:val="24"/>
        </w:rPr>
        <w:t xml:space="preserve"> herring fishery, it is considered that there is sufficient evidence to evaluate the likelihood of fishing below </w:t>
      </w:r>
      <w:proofErr w:type="spellStart"/>
      <w:r w:rsidRPr="00096427">
        <w:rPr>
          <w:rFonts w:eastAsia="Segoe UI" w:cs="Arial"/>
          <w:szCs w:val="24"/>
        </w:rPr>
        <w:t>FMSY</w:t>
      </w:r>
      <w:proofErr w:type="spellEnd"/>
      <w:r w:rsidRPr="00096427">
        <w:rPr>
          <w:rFonts w:eastAsia="Segoe UI" w:cs="Arial"/>
          <w:szCs w:val="24"/>
        </w:rPr>
        <w:t xml:space="preserve"> using </w:t>
      </w:r>
      <w:proofErr w:type="gramStart"/>
      <w:r w:rsidRPr="00096427">
        <w:rPr>
          <w:rFonts w:eastAsia="Segoe UI" w:cs="Arial"/>
          <w:szCs w:val="24"/>
        </w:rPr>
        <w:t>a</w:t>
      </w:r>
      <w:proofErr w:type="gramEnd"/>
      <w:r w:rsidRPr="00096427">
        <w:rPr>
          <w:rFonts w:eastAsia="Segoe UI" w:cs="Arial"/>
          <w:szCs w:val="24"/>
        </w:rPr>
        <w:t xml:space="preserve"> MSY proxy-based assessment</w:t>
      </w:r>
      <w:r w:rsidR="00C24FCD">
        <w:rPr>
          <w:rFonts w:eastAsia="Segoe UI" w:cs="Arial"/>
          <w:szCs w:val="24"/>
        </w:rPr>
        <w:t>.</w:t>
      </w:r>
      <w:r w:rsidRPr="00096427">
        <w:rPr>
          <w:rFonts w:cs="Arial"/>
        </w:rPr>
        <w:t xml:space="preserve"> The management approach follows the ICES MSY approach under their framework for Category 3 stocks. Autumn-spawning herring in </w:t>
      </w:r>
      <w:proofErr w:type="spellStart"/>
      <w:r w:rsidRPr="00096427">
        <w:rPr>
          <w:rFonts w:cs="Arial"/>
        </w:rPr>
        <w:t>6.a</w:t>
      </w:r>
      <w:proofErr w:type="spellEnd"/>
      <w:r w:rsidRPr="00096427">
        <w:rPr>
          <w:rFonts w:cs="Arial"/>
        </w:rPr>
        <w:t xml:space="preserve"> North and the North Sea (North Sea autumn spawners [NSAS]) belong to the same genetic population but are </w:t>
      </w:r>
      <w:r w:rsidRPr="00E4610A">
        <w:rPr>
          <w:rFonts w:cs="Arial"/>
          <w:color w:val="000000" w:themeColor="text1"/>
        </w:rPr>
        <w:lastRenderedPageBreak/>
        <w:t xml:space="preserve">assessed as two distinct stocks depending on their spatial distribution either side of </w:t>
      </w:r>
      <w:r w:rsidRPr="00096427">
        <w:rPr>
          <w:rFonts w:cs="Arial"/>
        </w:rPr>
        <w:t xml:space="preserve">the </w:t>
      </w:r>
      <w:proofErr w:type="spellStart"/>
      <w:r w:rsidRPr="00096427">
        <w:rPr>
          <w:rFonts w:cs="Arial"/>
        </w:rPr>
        <w:t>4°W</w:t>
      </w:r>
      <w:proofErr w:type="spellEnd"/>
      <w:r w:rsidRPr="00096427">
        <w:rPr>
          <w:rFonts w:cs="Arial"/>
        </w:rPr>
        <w:t xml:space="preserve"> line. While the </w:t>
      </w:r>
      <w:proofErr w:type="spellStart"/>
      <w:r w:rsidRPr="00096427">
        <w:rPr>
          <w:rFonts w:cs="Arial"/>
        </w:rPr>
        <w:t>SSB</w:t>
      </w:r>
      <w:proofErr w:type="spellEnd"/>
      <w:r w:rsidRPr="00096427">
        <w:rPr>
          <w:rFonts w:cs="Arial"/>
        </w:rPr>
        <w:t xml:space="preserve"> index was low in 2025, there were considerable herring aggregations just east of the </w:t>
      </w:r>
      <w:proofErr w:type="spellStart"/>
      <w:r w:rsidRPr="00096427">
        <w:rPr>
          <w:rFonts w:cs="Arial"/>
        </w:rPr>
        <w:t>4°W</w:t>
      </w:r>
      <w:proofErr w:type="spellEnd"/>
      <w:r w:rsidRPr="00096427">
        <w:rPr>
          <w:rFonts w:cs="Arial"/>
        </w:rPr>
        <w:t xml:space="preserve"> line, which could potentially indicate a shift in spatial distribution (ICES, </w:t>
      </w:r>
      <w:proofErr w:type="spellStart"/>
      <w:r w:rsidRPr="00096427">
        <w:rPr>
          <w:rFonts w:cs="Arial"/>
        </w:rPr>
        <w:t>2026a</w:t>
      </w:r>
      <w:proofErr w:type="spellEnd"/>
      <w:r w:rsidRPr="00096427">
        <w:rPr>
          <w:rFonts w:cs="Arial"/>
        </w:rPr>
        <w:t xml:space="preserve">). This brings potential uncertainty to this 2025 index value. The ICES advice for 2027 states that fishing pressure on the stock is above </w:t>
      </w:r>
      <w:proofErr w:type="spellStart"/>
      <w:r w:rsidRPr="00096427">
        <w:rPr>
          <w:rFonts w:cs="Arial"/>
        </w:rPr>
        <w:t>HR</w:t>
      </w:r>
      <w:r w:rsidRPr="00096427">
        <w:rPr>
          <w:rFonts w:cs="Arial"/>
          <w:vertAlign w:val="subscript"/>
        </w:rPr>
        <w:t>MSY</w:t>
      </w:r>
      <w:proofErr w:type="spellEnd"/>
      <w:r w:rsidRPr="00096427">
        <w:rPr>
          <w:rFonts w:cs="Arial"/>
          <w:vertAlign w:val="subscript"/>
        </w:rPr>
        <w:t xml:space="preserve"> proxy</w:t>
      </w:r>
      <w:r w:rsidRPr="00096427">
        <w:rPr>
          <w:rFonts w:cs="Arial"/>
        </w:rPr>
        <w:t xml:space="preserve">, and the stock is below </w:t>
      </w:r>
      <w:proofErr w:type="spellStart"/>
      <w:r w:rsidRPr="00096427">
        <w:rPr>
          <w:rFonts w:cs="Arial"/>
        </w:rPr>
        <w:t>I</w:t>
      </w:r>
      <w:r w:rsidRPr="00096427">
        <w:rPr>
          <w:rFonts w:cs="Arial"/>
          <w:vertAlign w:val="subscript"/>
        </w:rPr>
        <w:t>trigger</w:t>
      </w:r>
      <w:proofErr w:type="spellEnd"/>
      <w:r w:rsidRPr="00096427">
        <w:rPr>
          <w:rFonts w:cs="Arial"/>
        </w:rPr>
        <w:t xml:space="preserve">. Fisheries policy authorities are committed to improving the data relating to this stock, as well as considering management measures required to ensure the sustainable management of </w:t>
      </w:r>
      <w:proofErr w:type="spellStart"/>
      <w:r w:rsidRPr="00096427">
        <w:rPr>
          <w:rFonts w:cs="Arial"/>
        </w:rPr>
        <w:t>WoS</w:t>
      </w:r>
      <w:proofErr w:type="spellEnd"/>
      <w:r w:rsidRPr="00096427">
        <w:rPr>
          <w:rFonts w:cs="Arial"/>
        </w:rPr>
        <w:t xml:space="preserve"> herring. These steps and measures are outlined under the FMP policies section. </w:t>
      </w:r>
    </w:p>
    <w:p w14:paraId="5B23D771" w14:textId="77777777" w:rsidR="000A2789" w:rsidRPr="0028124F" w:rsidRDefault="000A2789" w:rsidP="000A2789">
      <w:pPr>
        <w:rPr>
          <w:rFonts w:cs="Arial"/>
          <w:color w:val="000000" w:themeColor="text1"/>
        </w:rPr>
      </w:pPr>
    </w:p>
    <w:p w14:paraId="090CE278" w14:textId="25797B09" w:rsidR="000A2789" w:rsidRPr="00C24FCD" w:rsidRDefault="000A2789" w:rsidP="000A2789">
      <w:pPr>
        <w:rPr>
          <w:rFonts w:cs="Arial"/>
        </w:rPr>
      </w:pPr>
      <w:r w:rsidRPr="00C24FCD">
        <w:rPr>
          <w:rFonts w:cs="Arial"/>
        </w:rPr>
        <w:t xml:space="preserve">For Clyde herring, there is no ICES advice </w:t>
      </w:r>
      <w:r w:rsidR="00870F89" w:rsidRPr="00C24FCD">
        <w:rPr>
          <w:rFonts w:cs="Arial"/>
        </w:rPr>
        <w:t>produced,</w:t>
      </w:r>
      <w:r w:rsidRPr="00C24FCD">
        <w:rPr>
          <w:rFonts w:cs="Arial"/>
        </w:rPr>
        <w:t xml:space="preserve"> </w:t>
      </w:r>
      <w:r w:rsidRPr="00C24FCD">
        <w:rPr>
          <w:rFonts w:cs="Arial"/>
          <w:szCs w:val="24"/>
        </w:rPr>
        <w:t xml:space="preserve">and </w:t>
      </w:r>
      <w:r w:rsidRPr="00C24FCD">
        <w:rPr>
          <w:rFonts w:eastAsia="Segoe UI" w:cs="Arial"/>
          <w:szCs w:val="24"/>
        </w:rPr>
        <w:t xml:space="preserve">the fisheries policy authorities do not consider there is sufficient evidence to enable them to make an estimate of the MSY for the stock. </w:t>
      </w:r>
      <w:r w:rsidRPr="00C24FCD">
        <w:rPr>
          <w:rFonts w:cs="Arial"/>
        </w:rPr>
        <w:t xml:space="preserve">Management decisions are therefore based on a separate evidence report produced by the Scottish Government with the current time series extending from 1986 to 2025 for </w:t>
      </w:r>
      <w:proofErr w:type="spellStart"/>
      <w:r w:rsidRPr="00C24FCD">
        <w:rPr>
          <w:rFonts w:cs="Arial"/>
        </w:rPr>
        <w:t>Q1</w:t>
      </w:r>
      <w:proofErr w:type="spellEnd"/>
      <w:r w:rsidRPr="00C24FCD">
        <w:rPr>
          <w:rFonts w:cs="Arial"/>
        </w:rPr>
        <w:t xml:space="preserve">, and from 1997 to 2025 for </w:t>
      </w:r>
      <w:proofErr w:type="spellStart"/>
      <w:r w:rsidRPr="00C24FCD">
        <w:rPr>
          <w:rFonts w:cs="Arial"/>
        </w:rPr>
        <w:t>Q4</w:t>
      </w:r>
      <w:proofErr w:type="spellEnd"/>
      <w:r w:rsidRPr="00C24FCD">
        <w:rPr>
          <w:rFonts w:cs="Arial"/>
        </w:rPr>
        <w:t xml:space="preserve">. Utilising this data, an analysis of mean log number per standard tow is carried out to determine changes in the biomass in the area. </w:t>
      </w:r>
    </w:p>
    <w:p w14:paraId="4E58D5F5" w14:textId="77777777" w:rsidR="000A2789" w:rsidRDefault="000A2789" w:rsidP="000A2789">
      <w:pPr>
        <w:rPr>
          <w:rFonts w:cs="Arial"/>
          <w:color w:val="000000" w:themeColor="text1"/>
        </w:rPr>
      </w:pPr>
    </w:p>
    <w:p w14:paraId="4114F2F8" w14:textId="77777777" w:rsidR="000A2789" w:rsidRPr="0028124F" w:rsidRDefault="000A2789" w:rsidP="000A2789">
      <w:pPr>
        <w:rPr>
          <w:rFonts w:cs="Arial"/>
          <w:color w:val="000000" w:themeColor="text1"/>
        </w:rPr>
      </w:pPr>
      <w:r w:rsidRPr="0028124F">
        <w:rPr>
          <w:rFonts w:cs="Arial"/>
          <w:color w:val="000000" w:themeColor="text1"/>
        </w:rPr>
        <w:t xml:space="preserve">Fisheries policy authorities are committed to improving the data relating to this stock and are currently investigating the feasibility of undertaking an acoustic survey in the Clyde which would be undertaken in co-ordination of other institutes surveys covering the Irish and Celtic seas to make accurate determinations of both stock biomass as well as identity. However, until additional survey data becomes available, management will continue to be based on the Scottish Government science report, and should additional evidence become available this may also be used to inform the management approach. </w:t>
      </w:r>
    </w:p>
    <w:p w14:paraId="5BB9DB33" w14:textId="77777777" w:rsidR="000A2789" w:rsidRPr="00817D7D" w:rsidRDefault="000A2789" w:rsidP="000A2789">
      <w:pPr>
        <w:rPr>
          <w:rStyle w:val="Hyperlink"/>
          <w:color w:val="FF0000"/>
        </w:rPr>
      </w:pPr>
    </w:p>
    <w:p w14:paraId="041B1BD5" w14:textId="77777777" w:rsidR="000A2789" w:rsidRPr="0052551C" w:rsidRDefault="000A2789" w:rsidP="000A2789">
      <w:pPr>
        <w:keepNext/>
        <w:spacing w:before="480" w:after="120"/>
        <w:contextualSpacing/>
        <w:outlineLvl w:val="0"/>
        <w:rPr>
          <w:rFonts w:eastAsiaTheme="minorHAnsi" w:cs="Arial"/>
          <w:b/>
          <w:color w:val="008938"/>
          <w:sz w:val="44"/>
          <w:szCs w:val="44"/>
        </w:rPr>
      </w:pPr>
      <w:bookmarkStart w:id="25" w:name="_Toc233811127"/>
      <w:r w:rsidRPr="0028124F">
        <w:rPr>
          <w:rFonts w:eastAsiaTheme="minorHAnsi" w:cs="Arial"/>
          <w:b/>
          <w:bCs/>
          <w:iCs/>
          <w:color w:val="008938"/>
          <w:sz w:val="44"/>
          <w:szCs w:val="44"/>
        </w:rPr>
        <w:t>Fisheries management</w:t>
      </w:r>
      <w:bookmarkEnd w:id="25"/>
      <w:r w:rsidRPr="0028124F">
        <w:rPr>
          <w:rFonts w:eastAsiaTheme="minorHAnsi" w:cs="Arial"/>
          <w:b/>
          <w:bCs/>
          <w:iCs/>
          <w:color w:val="008938"/>
          <w:sz w:val="44"/>
          <w:szCs w:val="44"/>
        </w:rPr>
        <w:t xml:space="preserve"> </w:t>
      </w:r>
    </w:p>
    <w:p w14:paraId="1F0767DD" w14:textId="77777777" w:rsidR="000A2789" w:rsidRDefault="000A2789" w:rsidP="000A2789"/>
    <w:p w14:paraId="7A284693" w14:textId="77777777" w:rsidR="000A2789" w:rsidRPr="0028124F" w:rsidRDefault="000A2789" w:rsidP="000A2789">
      <w:pPr>
        <w:keepNext/>
        <w:spacing w:before="480" w:after="120"/>
        <w:contextualSpacing/>
        <w:outlineLvl w:val="1"/>
        <w:rPr>
          <w:rFonts w:eastAsiaTheme="minorHAnsi" w:cs="Arial"/>
          <w:b/>
          <w:bCs/>
          <w:iCs/>
          <w:color w:val="008938"/>
          <w:sz w:val="36"/>
          <w:szCs w:val="36"/>
        </w:rPr>
      </w:pPr>
      <w:bookmarkStart w:id="26" w:name="_Toc233811128"/>
      <w:r w:rsidRPr="0028124F">
        <w:rPr>
          <w:rFonts w:eastAsiaTheme="minorHAnsi" w:cs="Arial"/>
          <w:b/>
          <w:bCs/>
          <w:iCs/>
          <w:color w:val="008938"/>
          <w:sz w:val="36"/>
          <w:szCs w:val="36"/>
        </w:rPr>
        <w:t xml:space="preserve">Management strategy for </w:t>
      </w:r>
      <w:proofErr w:type="spellStart"/>
      <w:r w:rsidRPr="0028124F">
        <w:rPr>
          <w:rFonts w:eastAsiaTheme="minorHAnsi" w:cs="Arial"/>
          <w:b/>
          <w:bCs/>
          <w:iCs/>
          <w:color w:val="008938"/>
          <w:sz w:val="36"/>
          <w:szCs w:val="36"/>
        </w:rPr>
        <w:t>WoS</w:t>
      </w:r>
      <w:proofErr w:type="spellEnd"/>
      <w:r w:rsidRPr="0028124F">
        <w:rPr>
          <w:rFonts w:eastAsiaTheme="minorHAnsi" w:cs="Arial"/>
          <w:b/>
          <w:bCs/>
          <w:iCs/>
          <w:color w:val="008938"/>
          <w:sz w:val="36"/>
          <w:szCs w:val="36"/>
        </w:rPr>
        <w:t xml:space="preserve"> and Clyde herring</w:t>
      </w:r>
      <w:bookmarkEnd w:id="26"/>
      <w:r w:rsidRPr="0028124F">
        <w:rPr>
          <w:rFonts w:eastAsiaTheme="minorHAnsi" w:cs="Arial"/>
          <w:b/>
          <w:bCs/>
          <w:iCs/>
          <w:color w:val="008938"/>
          <w:sz w:val="36"/>
          <w:szCs w:val="36"/>
        </w:rPr>
        <w:t xml:space="preserve"> </w:t>
      </w:r>
    </w:p>
    <w:p w14:paraId="76286591" w14:textId="77777777" w:rsidR="000A2789" w:rsidRPr="0028124F" w:rsidRDefault="000A2789" w:rsidP="000A2789">
      <w:pPr>
        <w:spacing w:before="100" w:beforeAutospacing="1" w:after="100" w:afterAutospacing="1"/>
        <w:rPr>
          <w:rFonts w:cs="Arial"/>
          <w:sz w:val="18"/>
          <w:szCs w:val="18"/>
        </w:rPr>
      </w:pPr>
      <w:r w:rsidRPr="0028124F">
        <w:rPr>
          <w:rFonts w:cs="Arial"/>
          <w:szCs w:val="24"/>
        </w:rPr>
        <w:t>In the JFS, the UK fisheries policy authorities lay out a shared ambition to deliver ‘world class, sustainable management of our sea fisheries and aquaculture across the UK, and to play our part in supporting delivery of this globally’. The JFS also states that ‘As part of being an independent coastal State, the fisheries policy authorities will work together to support a vibrant, profitable, and sustainable fishing and aquaculture sector supported by a healthy marine environment that is resilient to climate change’. These ambitions are managed in line with numerous domestic and international policy drivers, which oblige action to consider and mitigate for the wider adverse environmental impacts of fishing activity.</w:t>
      </w:r>
    </w:p>
    <w:p w14:paraId="06CD68BC" w14:textId="77777777" w:rsidR="000A2789" w:rsidRPr="0028124F" w:rsidRDefault="000A2789" w:rsidP="000A2789">
      <w:pPr>
        <w:rPr>
          <w:rFonts w:cs="Arial"/>
          <w:szCs w:val="24"/>
          <w:lang w:eastAsia="en-GB"/>
        </w:rPr>
      </w:pPr>
      <w:r w:rsidRPr="0028124F">
        <w:rPr>
          <w:rFonts w:cs="Arial"/>
          <w:szCs w:val="24"/>
          <w:lang w:eastAsia="en-GB"/>
        </w:rPr>
        <w:t xml:space="preserve">In UK waters fisheries are managed in line with UK fisheries legislation (such as the 2020 Act, UK and </w:t>
      </w:r>
      <w:r>
        <w:rPr>
          <w:rFonts w:cs="Arial"/>
          <w:szCs w:val="24"/>
          <w:lang w:eastAsia="en-GB"/>
        </w:rPr>
        <w:t>d</w:t>
      </w:r>
      <w:r w:rsidRPr="0028124F">
        <w:rPr>
          <w:rFonts w:cs="Arial"/>
          <w:szCs w:val="24"/>
          <w:lang w:eastAsia="en-GB"/>
        </w:rPr>
        <w:t xml:space="preserve">evolved </w:t>
      </w:r>
      <w:r>
        <w:rPr>
          <w:rFonts w:cs="Arial"/>
          <w:szCs w:val="24"/>
          <w:lang w:eastAsia="en-GB"/>
        </w:rPr>
        <w:t>administrations</w:t>
      </w:r>
      <w:r w:rsidRPr="0028124F">
        <w:rPr>
          <w:rFonts w:cs="Arial"/>
          <w:szCs w:val="24"/>
          <w:lang w:eastAsia="en-GB"/>
        </w:rPr>
        <w:t xml:space="preserve"> secondary legislation) and licence conditions where appropriate. </w:t>
      </w:r>
    </w:p>
    <w:p w14:paraId="1137ADEB" w14:textId="77777777" w:rsidR="000A2789" w:rsidRPr="0028124F" w:rsidRDefault="000A2789" w:rsidP="000A2789">
      <w:pPr>
        <w:rPr>
          <w:rFonts w:cs="Arial"/>
          <w:szCs w:val="24"/>
          <w:lang w:eastAsia="en-GB"/>
        </w:rPr>
      </w:pPr>
    </w:p>
    <w:p w14:paraId="2017DE00" w14:textId="77777777" w:rsidR="000A2789" w:rsidRPr="0028124F" w:rsidRDefault="000A2789" w:rsidP="000A2789">
      <w:pPr>
        <w:rPr>
          <w:rFonts w:cs="Arial"/>
          <w:szCs w:val="24"/>
          <w:lang w:eastAsia="en-GB"/>
        </w:rPr>
      </w:pPr>
      <w:r w:rsidRPr="0028124F">
        <w:rPr>
          <w:rFonts w:cs="Arial"/>
          <w:szCs w:val="24"/>
          <w:lang w:eastAsia="en-GB"/>
        </w:rPr>
        <w:t xml:space="preserve">The management of the </w:t>
      </w:r>
      <w:proofErr w:type="spellStart"/>
      <w:r w:rsidRPr="0028124F">
        <w:rPr>
          <w:rFonts w:cs="Arial"/>
          <w:szCs w:val="24"/>
          <w:lang w:eastAsia="en-GB"/>
        </w:rPr>
        <w:t>WoS</w:t>
      </w:r>
      <w:proofErr w:type="spellEnd"/>
      <w:r w:rsidRPr="0028124F">
        <w:rPr>
          <w:rFonts w:cs="Arial"/>
          <w:szCs w:val="24"/>
          <w:lang w:eastAsia="en-GB"/>
        </w:rPr>
        <w:t xml:space="preserve"> and Clyde herring fishery in the UK is carried out within this overarching context.  </w:t>
      </w:r>
    </w:p>
    <w:p w14:paraId="4EAC605E" w14:textId="77777777" w:rsidR="000A2789" w:rsidRPr="0028124F" w:rsidRDefault="000A2789" w:rsidP="000A2789">
      <w:pPr>
        <w:rPr>
          <w:rFonts w:cs="Arial"/>
          <w:szCs w:val="24"/>
          <w:lang w:eastAsia="en-GB"/>
        </w:rPr>
      </w:pPr>
    </w:p>
    <w:p w14:paraId="45F9E318" w14:textId="77777777" w:rsidR="000A2789" w:rsidRPr="0028124F" w:rsidRDefault="000A2789" w:rsidP="000A2789">
      <w:pPr>
        <w:rPr>
          <w:rFonts w:cs="Arial"/>
          <w:lang w:eastAsia="en-GB"/>
        </w:rPr>
      </w:pPr>
      <w:proofErr w:type="spellStart"/>
      <w:r w:rsidRPr="524E341D">
        <w:rPr>
          <w:rFonts w:cs="Arial"/>
          <w:lang w:eastAsia="en-GB"/>
        </w:rPr>
        <w:lastRenderedPageBreak/>
        <w:t>WoS</w:t>
      </w:r>
      <w:proofErr w:type="spellEnd"/>
      <w:r w:rsidRPr="524E341D">
        <w:rPr>
          <w:rFonts w:cs="Arial"/>
          <w:lang w:eastAsia="en-GB"/>
        </w:rPr>
        <w:t xml:space="preserve"> herring is a jointly managed stock with the </w:t>
      </w:r>
      <w:proofErr w:type="gramStart"/>
      <w:r w:rsidRPr="524E341D">
        <w:rPr>
          <w:rFonts w:cs="Arial"/>
          <w:lang w:eastAsia="en-GB"/>
        </w:rPr>
        <w:t>EU .</w:t>
      </w:r>
      <w:proofErr w:type="gramEnd"/>
      <w:r w:rsidRPr="524E341D">
        <w:rPr>
          <w:rFonts w:cs="Arial"/>
          <w:lang w:eastAsia="en-GB"/>
        </w:rPr>
        <w:t xml:space="preserve"> Quota opportunities are determined through bilateral negotiations between the UK and EU. The approach to Coastal States negotiations follows the principles for international negotiation stated in the JFS. </w:t>
      </w:r>
      <w:r w:rsidRPr="524E341D">
        <w:rPr>
          <w:rFonts w:eastAsiaTheme="minorEastAsia" w:cs="Arial"/>
        </w:rPr>
        <w:t xml:space="preserve">Once the Coastal State negotiations conclude, the TAC is agreed and set out in an Agreed Record of the consultations. </w:t>
      </w:r>
    </w:p>
    <w:p w14:paraId="1E89ED9B" w14:textId="77777777" w:rsidR="000A2789" w:rsidRPr="0028124F" w:rsidRDefault="000A2789" w:rsidP="000A2789">
      <w:pPr>
        <w:jc w:val="both"/>
        <w:rPr>
          <w:rFonts w:cs="Arial"/>
        </w:rPr>
      </w:pPr>
    </w:p>
    <w:p w14:paraId="2C6D1DA4" w14:textId="77777777" w:rsidR="000A2789" w:rsidRPr="0028124F" w:rsidRDefault="000A2789" w:rsidP="000A2789">
      <w:pPr>
        <w:rPr>
          <w:rFonts w:eastAsia="Arial" w:cs="Arial"/>
          <w:lang w:eastAsia="en-GB"/>
        </w:rPr>
      </w:pPr>
      <w:r w:rsidRPr="7C333759">
        <w:rPr>
          <w:rFonts w:cs="Arial"/>
          <w:lang w:eastAsia="en-GB"/>
        </w:rPr>
        <w:t xml:space="preserve">Following the conclusion of annual negotiations with the EU, the UK’s share of </w:t>
      </w:r>
      <w:bookmarkStart w:id="27" w:name="_Hlk220584946"/>
      <w:r w:rsidRPr="7C333759">
        <w:rPr>
          <w:rFonts w:cs="Arial"/>
          <w:lang w:eastAsia="en-GB"/>
        </w:rPr>
        <w:t xml:space="preserve">the </w:t>
      </w:r>
      <w:proofErr w:type="spellStart"/>
      <w:r w:rsidRPr="7C333759">
        <w:rPr>
          <w:rFonts w:cs="Arial"/>
          <w:lang w:eastAsia="en-GB"/>
        </w:rPr>
        <w:t>WoS</w:t>
      </w:r>
      <w:proofErr w:type="spellEnd"/>
      <w:r w:rsidRPr="7C333759">
        <w:rPr>
          <w:rFonts w:cs="Arial"/>
          <w:lang w:eastAsia="en-GB"/>
        </w:rPr>
        <w:t xml:space="preserve"> herring TAC is determined as fishing opportunities for British boats by the Secretary of State </w:t>
      </w:r>
      <w:bookmarkEnd w:id="27"/>
      <w:r w:rsidRPr="7C333759">
        <w:rPr>
          <w:rFonts w:cs="Arial"/>
          <w:lang w:eastAsia="en-GB"/>
        </w:rPr>
        <w:t>and published in a document under section 23 of the 2020 Act.</w:t>
      </w:r>
      <w:r w:rsidRPr="7C333759">
        <w:rPr>
          <w:rFonts w:cs="Arial"/>
          <w:vertAlign w:val="superscript"/>
          <w:lang w:eastAsia="en-GB"/>
        </w:rPr>
        <w:footnoteReference w:id="6"/>
      </w:r>
      <w:r w:rsidRPr="7C333759">
        <w:rPr>
          <w:rFonts w:cs="Arial"/>
          <w:lang w:eastAsia="en-GB"/>
        </w:rPr>
        <w:t xml:space="preserve"> Following this, the UK’s quota is apportioned between the four UK Fisheries Administrations in line with the UK Quota Management Rules.</w:t>
      </w:r>
      <w:r w:rsidRPr="7C333759">
        <w:rPr>
          <w:rFonts w:cs="Arial"/>
          <w:vertAlign w:val="superscript"/>
          <w:lang w:eastAsia="en-GB"/>
        </w:rPr>
        <w:footnoteReference w:id="7"/>
      </w:r>
      <w:r w:rsidRPr="7C333759">
        <w:rPr>
          <w:rFonts w:cs="Arial"/>
          <w:lang w:eastAsia="en-GB"/>
        </w:rPr>
        <w:t> Each UK Fisheries Administration then allocates its share of apportioned quota to vessels/licences under their administration, in line with their quota management</w:t>
      </w:r>
      <w:r w:rsidRPr="7C333759">
        <w:rPr>
          <w:rFonts w:cs="Arial"/>
          <w:vertAlign w:val="superscript"/>
          <w:lang w:eastAsia="en-GB"/>
        </w:rPr>
        <w:footnoteReference w:id="8"/>
      </w:r>
      <w:r w:rsidRPr="7C333759">
        <w:rPr>
          <w:rFonts w:cs="Arial"/>
          <w:lang w:eastAsia="en-GB"/>
        </w:rPr>
        <w:t xml:space="preserve"> and Section 25 of the 2020 Act. </w:t>
      </w:r>
      <w:r w:rsidRPr="7C333759">
        <w:rPr>
          <w:rFonts w:eastAsia="Arial" w:cs="Arial"/>
          <w:lang w:eastAsia="en-GB"/>
        </w:rPr>
        <w:t>Quotas are adaptable, for example, they may be transferred between the management groups which represent UK fishing vessels</w:t>
      </w:r>
      <w:r>
        <w:rPr>
          <w:rFonts w:eastAsia="Arial" w:cs="Arial"/>
          <w:lang w:eastAsia="en-GB"/>
        </w:rPr>
        <w:t xml:space="preserve"> </w:t>
      </w:r>
      <w:r w:rsidRPr="7C333759">
        <w:rPr>
          <w:rFonts w:eastAsia="Arial" w:cs="Arial"/>
          <w:lang w:eastAsia="en-GB"/>
        </w:rPr>
        <w:t xml:space="preserve">or exchanged with the EU. </w:t>
      </w:r>
    </w:p>
    <w:p w14:paraId="7116D73F" w14:textId="77777777" w:rsidR="000A2789" w:rsidRPr="0028124F" w:rsidRDefault="000A2789" w:rsidP="000A2789">
      <w:pPr>
        <w:rPr>
          <w:rFonts w:eastAsia="Arial" w:cs="Arial"/>
          <w:szCs w:val="24"/>
          <w:lang w:eastAsia="en-GB"/>
        </w:rPr>
      </w:pPr>
    </w:p>
    <w:p w14:paraId="144C6E58" w14:textId="77777777" w:rsidR="000A2789" w:rsidRPr="0028124F" w:rsidRDefault="000A2789" w:rsidP="000A2789">
      <w:pPr>
        <w:rPr>
          <w:rFonts w:eastAsia="Arial" w:cs="Arial"/>
          <w:lang w:eastAsia="en-GB"/>
        </w:rPr>
      </w:pPr>
      <w:r w:rsidRPr="163CC379">
        <w:rPr>
          <w:rFonts w:eastAsia="Arial" w:cs="Arial"/>
          <w:lang w:eastAsia="en-GB"/>
        </w:rPr>
        <w:t>Clyde herring is present only in UK (Scottish) waters. Setting the TAC for Clyde herring is therefore the sole responsibility of the UK. As fishery managers, the aim of the UK is to act responsibly even in the absence of comprehensive scientific information. Therefore, to inform TAC setting, the Marine Directorate of the Scottish Government produces an annual report on scientific survey and fisheries data. The TAC is determined as fishing opportunities for British boats by the Secretary of State, informed by this report.</w:t>
      </w:r>
    </w:p>
    <w:p w14:paraId="5331F385" w14:textId="77777777" w:rsidR="000A2789" w:rsidRPr="0028124F" w:rsidRDefault="000A2789" w:rsidP="000A2789">
      <w:pPr>
        <w:jc w:val="both"/>
        <w:rPr>
          <w:rFonts w:cs="Arial"/>
          <w:szCs w:val="24"/>
        </w:rPr>
      </w:pPr>
    </w:p>
    <w:p w14:paraId="3E580F15" w14:textId="77777777" w:rsidR="000A2789" w:rsidRPr="0028124F" w:rsidRDefault="000A2789" w:rsidP="000A2789">
      <w:pPr>
        <w:keepNext/>
        <w:spacing w:before="480" w:after="120"/>
        <w:contextualSpacing/>
        <w:outlineLvl w:val="1"/>
        <w:rPr>
          <w:rFonts w:eastAsiaTheme="minorHAnsi" w:cs="Arial"/>
          <w:b/>
          <w:bCs/>
          <w:iCs/>
          <w:color w:val="008938"/>
          <w:sz w:val="36"/>
          <w:szCs w:val="36"/>
        </w:rPr>
      </w:pPr>
      <w:bookmarkStart w:id="28" w:name="_Toc233811129"/>
      <w:r w:rsidRPr="0028124F">
        <w:rPr>
          <w:rFonts w:eastAsiaTheme="minorHAnsi" w:cs="Arial"/>
          <w:b/>
          <w:bCs/>
          <w:iCs/>
          <w:color w:val="008938"/>
          <w:sz w:val="36"/>
          <w:szCs w:val="36"/>
        </w:rPr>
        <w:t>Current technical measures</w:t>
      </w:r>
      <w:bookmarkEnd w:id="28"/>
      <w:r w:rsidRPr="0028124F">
        <w:rPr>
          <w:rFonts w:eastAsiaTheme="minorHAnsi" w:cs="Arial"/>
          <w:b/>
          <w:bCs/>
          <w:iCs/>
          <w:color w:val="008938"/>
          <w:sz w:val="36"/>
          <w:szCs w:val="36"/>
        </w:rPr>
        <w:t xml:space="preserve"> </w:t>
      </w:r>
    </w:p>
    <w:p w14:paraId="53476355" w14:textId="77777777" w:rsidR="000A2789" w:rsidRPr="0028124F" w:rsidRDefault="000A2789" w:rsidP="000A2789">
      <w:pPr>
        <w:jc w:val="both"/>
        <w:rPr>
          <w:rFonts w:cs="Arial"/>
          <w:szCs w:val="24"/>
        </w:rPr>
      </w:pPr>
    </w:p>
    <w:p w14:paraId="74BA9163" w14:textId="77777777" w:rsidR="000A2789" w:rsidRPr="0028124F" w:rsidRDefault="000A2789" w:rsidP="000A2789">
      <w:pPr>
        <w:rPr>
          <w:rFonts w:cs="Arial"/>
        </w:rPr>
      </w:pPr>
      <w:r w:rsidRPr="0028124F">
        <w:rPr>
          <w:rFonts w:cs="Arial"/>
        </w:rPr>
        <w:t xml:space="preserve">All fishing activity in UK waters is managed through a range of technical measures. These technical measures were historically laid out in the form of technical conservation regulations written into the Common Fisheries Policy (CFP) legislation through various EU delegated acts, which have now been retained into UK law following the UK’s exit from the European Union and are referred to as ‘assimilated law’. Following the UK’s exit from the EU, the UK Government and </w:t>
      </w:r>
      <w:r>
        <w:rPr>
          <w:rFonts w:cs="Arial"/>
        </w:rPr>
        <w:t>d</w:t>
      </w:r>
      <w:r w:rsidRPr="0028124F">
        <w:rPr>
          <w:rFonts w:cs="Arial"/>
        </w:rPr>
        <w:t xml:space="preserve">evolved </w:t>
      </w:r>
      <w:r>
        <w:rPr>
          <w:rFonts w:cs="Arial"/>
        </w:rPr>
        <w:t>administrations</w:t>
      </w:r>
      <w:r w:rsidRPr="0028124F">
        <w:rPr>
          <w:rFonts w:cs="Arial"/>
        </w:rPr>
        <w:t xml:space="preserve"> have various powers available to them to introduce new technical measures, for example by using licence conditions, or through secondary legislation under the 2020 Act or other relevant UK laws.</w:t>
      </w:r>
    </w:p>
    <w:p w14:paraId="3468772E" w14:textId="77777777" w:rsidR="000A2789" w:rsidRPr="0028124F" w:rsidRDefault="000A2789" w:rsidP="000A2789">
      <w:pPr>
        <w:rPr>
          <w:rFonts w:cs="Arial"/>
        </w:rPr>
      </w:pPr>
    </w:p>
    <w:p w14:paraId="26B0EF10" w14:textId="77777777" w:rsidR="000A2789" w:rsidRPr="0028124F" w:rsidRDefault="000A2789" w:rsidP="000A2789">
      <w:pPr>
        <w:rPr>
          <w:rFonts w:cs="Arial"/>
        </w:rPr>
      </w:pPr>
      <w:r w:rsidRPr="0028124F">
        <w:rPr>
          <w:rFonts w:cs="Arial"/>
        </w:rPr>
        <w:t xml:space="preserve">Technical measures tend to apply to specific groupings of vessels, or types of fish, and as such can be very similar. This means that the technical measures in place to support sustainable exploitation of the herring stocks, are likely to be </w:t>
      </w:r>
      <w:proofErr w:type="gramStart"/>
      <w:r w:rsidRPr="0028124F">
        <w:rPr>
          <w:rFonts w:cs="Arial"/>
        </w:rPr>
        <w:t>similar to</w:t>
      </w:r>
      <w:proofErr w:type="gramEnd"/>
      <w:r w:rsidRPr="0028124F">
        <w:rPr>
          <w:rFonts w:cs="Arial"/>
        </w:rPr>
        <w:t xml:space="preserve"> those in place to manage the other pelagic stocks.  </w:t>
      </w:r>
    </w:p>
    <w:p w14:paraId="6CCFF9FF" w14:textId="77777777" w:rsidR="000A2789" w:rsidRPr="009F0731" w:rsidRDefault="000A2789" w:rsidP="000A2789">
      <w:pPr>
        <w:jc w:val="both"/>
      </w:pPr>
    </w:p>
    <w:p w14:paraId="01B6ACE4" w14:textId="77777777" w:rsidR="000A2789" w:rsidRPr="009F0731" w:rsidRDefault="000A2789" w:rsidP="000A2789">
      <w:r>
        <w:t xml:space="preserve">Fishing for herring is widely dispersed, both spatially and temporally, and </w:t>
      </w:r>
      <w:proofErr w:type="gramStart"/>
      <w:r>
        <w:t>as a consequence</w:t>
      </w:r>
      <w:proofErr w:type="gramEnd"/>
      <w:r>
        <w:t xml:space="preserve">, the regulatory landscape is complicated. </w:t>
      </w:r>
    </w:p>
    <w:p w14:paraId="5813670A" w14:textId="77777777" w:rsidR="000A2789" w:rsidRPr="009F0731" w:rsidRDefault="000A2789" w:rsidP="000A2789"/>
    <w:p w14:paraId="7B64DE05" w14:textId="77777777" w:rsidR="000A2789" w:rsidRPr="009F0731" w:rsidRDefault="000A2789" w:rsidP="000A2789">
      <w:r w:rsidRPr="009F0731">
        <w:t xml:space="preserve">Current </w:t>
      </w:r>
      <w:hyperlink r:id="rId24">
        <w:r w:rsidRPr="7C333759">
          <w:rPr>
            <w:color w:val="0000FF"/>
            <w:u w:val="single"/>
          </w:rPr>
          <w:t>technical measures</w:t>
        </w:r>
      </w:hyperlink>
      <w:r w:rsidRPr="009F0731">
        <w:rPr>
          <w:vertAlign w:val="superscript"/>
        </w:rPr>
        <w:footnoteReference w:id="9"/>
      </w:r>
      <w:r w:rsidRPr="009F0731">
        <w:t xml:space="preserve"> in place in UK waters to ensure sustainable exploitation of the herring stocks include:</w:t>
      </w:r>
    </w:p>
    <w:p w14:paraId="67A67288" w14:textId="77777777" w:rsidR="000A2789" w:rsidRPr="0028124F" w:rsidRDefault="000A2789" w:rsidP="000A2789">
      <w:pPr>
        <w:numPr>
          <w:ilvl w:val="0"/>
          <w:numId w:val="26"/>
        </w:numPr>
        <w:contextualSpacing/>
        <w:rPr>
          <w:rFonts w:eastAsiaTheme="minorHAnsi" w:cs="Arial"/>
          <w:szCs w:val="24"/>
        </w:rPr>
      </w:pPr>
      <w:r w:rsidRPr="0028124F">
        <w:rPr>
          <w:rFonts w:eastAsiaTheme="minorHAnsi" w:cs="Arial"/>
          <w:szCs w:val="24"/>
        </w:rPr>
        <w:t>Minimum Conservation References Sizes (</w:t>
      </w:r>
      <w:proofErr w:type="spellStart"/>
      <w:r w:rsidRPr="0028124F">
        <w:rPr>
          <w:rFonts w:eastAsiaTheme="minorHAnsi" w:cs="Arial"/>
          <w:szCs w:val="24"/>
        </w:rPr>
        <w:t>MCRS</w:t>
      </w:r>
      <w:proofErr w:type="spellEnd"/>
      <w:r w:rsidRPr="0028124F">
        <w:rPr>
          <w:rFonts w:eastAsiaTheme="minorHAnsi" w:cs="Arial"/>
          <w:szCs w:val="24"/>
        </w:rPr>
        <w:t xml:space="preserve">) (which prevents targeting of undersized fish by ensuring that only fish above the </w:t>
      </w:r>
      <w:proofErr w:type="spellStart"/>
      <w:r w:rsidRPr="0028124F">
        <w:rPr>
          <w:rFonts w:eastAsiaTheme="minorHAnsi" w:cs="Arial"/>
          <w:szCs w:val="24"/>
        </w:rPr>
        <w:t>MCRS</w:t>
      </w:r>
      <w:proofErr w:type="spellEnd"/>
      <w:r w:rsidRPr="0028124F">
        <w:rPr>
          <w:rFonts w:eastAsiaTheme="minorHAnsi" w:cs="Arial"/>
          <w:szCs w:val="24"/>
        </w:rPr>
        <w:t xml:space="preserve"> can be sold for human consumption), </w:t>
      </w:r>
    </w:p>
    <w:p w14:paraId="7784AA0A" w14:textId="77777777" w:rsidR="000A2789" w:rsidRPr="0028124F" w:rsidRDefault="000A2789" w:rsidP="000A2789">
      <w:pPr>
        <w:numPr>
          <w:ilvl w:val="0"/>
          <w:numId w:val="26"/>
        </w:numPr>
        <w:contextualSpacing/>
        <w:rPr>
          <w:rFonts w:eastAsiaTheme="minorHAnsi" w:cs="Arial"/>
          <w:szCs w:val="24"/>
        </w:rPr>
      </w:pPr>
      <w:r w:rsidRPr="0028124F">
        <w:rPr>
          <w:rFonts w:eastAsiaTheme="minorHAnsi" w:cs="Arial"/>
          <w:szCs w:val="24"/>
        </w:rPr>
        <w:t xml:space="preserve">Minimum mesh sizes and structure of fishing nets (which set a minimum standard intended to reduce catches of fish below the </w:t>
      </w:r>
      <w:proofErr w:type="spellStart"/>
      <w:r w:rsidRPr="0028124F">
        <w:rPr>
          <w:rFonts w:eastAsiaTheme="minorHAnsi" w:cs="Arial"/>
          <w:szCs w:val="24"/>
        </w:rPr>
        <w:t>MCRS</w:t>
      </w:r>
      <w:proofErr w:type="spellEnd"/>
      <w:r w:rsidRPr="0028124F">
        <w:rPr>
          <w:rFonts w:eastAsiaTheme="minorHAnsi" w:cs="Arial"/>
          <w:szCs w:val="24"/>
        </w:rPr>
        <w:t xml:space="preserve"> and generally make fishing operations more efficient and effective),</w:t>
      </w:r>
    </w:p>
    <w:p w14:paraId="377C2B48" w14:textId="77777777" w:rsidR="000A2789" w:rsidRPr="0028124F" w:rsidRDefault="000A2789" w:rsidP="000A2789">
      <w:pPr>
        <w:numPr>
          <w:ilvl w:val="0"/>
          <w:numId w:val="26"/>
        </w:numPr>
        <w:contextualSpacing/>
        <w:rPr>
          <w:rFonts w:eastAsiaTheme="minorHAnsi" w:cs="Arial"/>
          <w:szCs w:val="24"/>
        </w:rPr>
      </w:pPr>
      <w:r>
        <w:rPr>
          <w:rFonts w:eastAsiaTheme="minorEastAsia" w:cs="Arial"/>
        </w:rPr>
        <w:t>Other domestic legislation</w:t>
      </w:r>
      <w:r w:rsidRPr="7C333759">
        <w:rPr>
          <w:rFonts w:eastAsiaTheme="minorEastAsia" w:cs="Arial"/>
        </w:rPr>
        <w:t xml:space="preserve"> stipulates that all catches of quota species, which includes </w:t>
      </w:r>
      <w:bookmarkStart w:id="29" w:name="_Hlk161997287"/>
      <w:r w:rsidRPr="7C333759">
        <w:rPr>
          <w:rFonts w:eastAsiaTheme="minorEastAsia" w:cs="Arial"/>
        </w:rPr>
        <w:t xml:space="preserve">herring </w:t>
      </w:r>
      <w:bookmarkEnd w:id="29"/>
      <w:r w:rsidRPr="7C333759">
        <w:rPr>
          <w:rFonts w:eastAsiaTheme="minorEastAsia" w:cs="Arial"/>
        </w:rPr>
        <w:t xml:space="preserve">and includes all catches below </w:t>
      </w:r>
      <w:proofErr w:type="spellStart"/>
      <w:r w:rsidRPr="7C333759">
        <w:rPr>
          <w:rFonts w:eastAsiaTheme="minorEastAsia" w:cs="Arial"/>
        </w:rPr>
        <w:t>MCRS</w:t>
      </w:r>
      <w:proofErr w:type="spellEnd"/>
      <w:r w:rsidRPr="7C333759">
        <w:rPr>
          <w:rFonts w:eastAsiaTheme="minorEastAsia" w:cs="Arial"/>
        </w:rPr>
        <w:t xml:space="preserve"> must be landed and counted against quota unless exemptions apply. </w:t>
      </w:r>
    </w:p>
    <w:p w14:paraId="3195477E" w14:textId="77777777" w:rsidR="000A2789" w:rsidRPr="009F0731" w:rsidRDefault="000A2789" w:rsidP="000A2789">
      <w:pPr>
        <w:jc w:val="both"/>
      </w:pPr>
    </w:p>
    <w:p w14:paraId="46E47A8D" w14:textId="77777777" w:rsidR="000A2789" w:rsidRPr="0028124F" w:rsidRDefault="000A2789" w:rsidP="000A2789">
      <w:pPr>
        <w:jc w:val="both"/>
        <w:rPr>
          <w:rFonts w:cs="Arial"/>
        </w:rPr>
      </w:pPr>
      <w:bookmarkStart w:id="30" w:name="_Hlk156825083"/>
      <w:r w:rsidRPr="0028124F">
        <w:rPr>
          <w:rFonts w:cs="Arial"/>
        </w:rPr>
        <w:t>Further detail regarding technical measures can be found on the UK Government’s Technical Conservation and Landing Obligation rules and regulations webpage.</w:t>
      </w:r>
      <w:r w:rsidRPr="7C333759">
        <w:rPr>
          <w:rFonts w:eastAsiaTheme="minorEastAsia" w:cs="Arial"/>
          <w:vertAlign w:val="superscript"/>
        </w:rPr>
        <w:footnoteReference w:id="10"/>
      </w:r>
      <w:r w:rsidRPr="0028124F">
        <w:rPr>
          <w:rFonts w:cs="Arial"/>
        </w:rPr>
        <w:t xml:space="preserve"> </w:t>
      </w:r>
    </w:p>
    <w:bookmarkEnd w:id="30"/>
    <w:p w14:paraId="463E3B87" w14:textId="77777777" w:rsidR="000A2789" w:rsidRDefault="000A2789" w:rsidP="000A2789">
      <w:pPr>
        <w:jc w:val="both"/>
        <w:rPr>
          <w:color w:val="0000FF"/>
          <w:u w:val="single"/>
        </w:rPr>
      </w:pPr>
    </w:p>
    <w:p w14:paraId="5C7E8EBF" w14:textId="77777777" w:rsidR="000A2789" w:rsidRPr="0052551C" w:rsidRDefault="000A2789" w:rsidP="000A2789">
      <w:pPr>
        <w:keepNext/>
        <w:spacing w:before="480" w:after="120"/>
        <w:contextualSpacing/>
        <w:outlineLvl w:val="1"/>
        <w:rPr>
          <w:rFonts w:eastAsiaTheme="minorHAnsi" w:cs="Arial"/>
          <w:b/>
          <w:color w:val="008938"/>
          <w:sz w:val="36"/>
          <w:szCs w:val="36"/>
        </w:rPr>
      </w:pPr>
      <w:bookmarkStart w:id="31" w:name="_Toc233811130"/>
      <w:r w:rsidRPr="0028124F">
        <w:rPr>
          <w:rFonts w:eastAsiaTheme="minorHAnsi" w:cs="Arial"/>
          <w:b/>
          <w:bCs/>
          <w:iCs/>
          <w:color w:val="008938"/>
          <w:sz w:val="36"/>
          <w:szCs w:val="36"/>
        </w:rPr>
        <w:t>Additional stock specific management measures</w:t>
      </w:r>
      <w:bookmarkEnd w:id="31"/>
    </w:p>
    <w:p w14:paraId="7E371405" w14:textId="77777777" w:rsidR="000A2789" w:rsidRDefault="000A2789" w:rsidP="000A2789">
      <w:pPr>
        <w:jc w:val="both"/>
      </w:pPr>
    </w:p>
    <w:p w14:paraId="2207ED78" w14:textId="77777777" w:rsidR="000A2789" w:rsidRPr="00F87663" w:rsidRDefault="000A2789" w:rsidP="000A2789">
      <w:pPr>
        <w:jc w:val="both"/>
        <w:rPr>
          <w:rStyle w:val="cf01"/>
          <w:rFonts w:ascii="Arial" w:hAnsi="Arial" w:cs="Arial"/>
          <w:sz w:val="24"/>
          <w:szCs w:val="24"/>
        </w:rPr>
      </w:pPr>
      <w:r w:rsidRPr="005E5CFF">
        <w:rPr>
          <w:rStyle w:val="cf01"/>
          <w:rFonts w:ascii="Arial" w:hAnsi="Arial" w:cs="Arial"/>
          <w:sz w:val="24"/>
          <w:szCs w:val="24"/>
        </w:rPr>
        <w:t>There are a range of additional measures in place for Clyde herring, which is consistent with the precautionary approach</w:t>
      </w:r>
      <w:r w:rsidRPr="00F87663">
        <w:rPr>
          <w:rStyle w:val="FootnoteReference"/>
          <w:rFonts w:cs="Arial"/>
        </w:rPr>
        <w:footnoteReference w:id="11"/>
      </w:r>
      <w:r w:rsidRPr="00F87663">
        <w:t>.</w:t>
      </w:r>
    </w:p>
    <w:p w14:paraId="252DCC91" w14:textId="77777777" w:rsidR="000A2789" w:rsidRDefault="000A2789" w:rsidP="000A2789">
      <w:pPr>
        <w:jc w:val="both"/>
        <w:rPr>
          <w:color w:val="0000FF"/>
          <w:u w:val="single"/>
        </w:rPr>
      </w:pPr>
    </w:p>
    <w:p w14:paraId="690DA473" w14:textId="77777777" w:rsidR="000A2789" w:rsidRPr="0028124F" w:rsidRDefault="000A2789" w:rsidP="000A2789">
      <w:pPr>
        <w:keepNext/>
        <w:spacing w:before="480" w:after="120"/>
        <w:contextualSpacing/>
        <w:outlineLvl w:val="1"/>
        <w:rPr>
          <w:rFonts w:eastAsiaTheme="minorHAnsi" w:cs="Arial"/>
          <w:b/>
          <w:bCs/>
          <w:color w:val="008938"/>
          <w:sz w:val="36"/>
          <w:szCs w:val="24"/>
        </w:rPr>
      </w:pPr>
      <w:bookmarkStart w:id="32" w:name="_Toc233811131"/>
      <w:bookmarkStart w:id="33" w:name="_Hlk220578767"/>
      <w:r w:rsidRPr="0028124F">
        <w:rPr>
          <w:rFonts w:eastAsiaTheme="minorHAnsi" w:cs="Arial"/>
          <w:b/>
          <w:bCs/>
          <w:iCs/>
          <w:color w:val="008938"/>
          <w:sz w:val="36"/>
          <w:szCs w:val="36"/>
        </w:rPr>
        <w:t>Current monitoring and enforcement</w:t>
      </w:r>
      <w:bookmarkEnd w:id="32"/>
      <w:r w:rsidRPr="0028124F">
        <w:rPr>
          <w:rFonts w:eastAsiaTheme="minorHAnsi" w:cs="Arial"/>
          <w:b/>
          <w:bCs/>
          <w:iCs/>
          <w:color w:val="008938"/>
          <w:sz w:val="36"/>
          <w:szCs w:val="36"/>
        </w:rPr>
        <w:t xml:space="preserve"> </w:t>
      </w:r>
    </w:p>
    <w:p w14:paraId="4B6ABE72" w14:textId="77777777" w:rsidR="000A2789" w:rsidRPr="009F0731" w:rsidRDefault="000A2789" w:rsidP="000A2789">
      <w:pPr>
        <w:jc w:val="both"/>
      </w:pPr>
    </w:p>
    <w:p w14:paraId="5919001E" w14:textId="77777777" w:rsidR="000A2789" w:rsidRPr="0028124F" w:rsidRDefault="000A2789" w:rsidP="000A2789">
      <w:pPr>
        <w:rPr>
          <w:rFonts w:cs="Arial"/>
          <w:szCs w:val="24"/>
          <w:lang w:eastAsia="en-GB"/>
        </w:rPr>
      </w:pPr>
      <w:r w:rsidRPr="0028124F">
        <w:rPr>
          <w:rFonts w:cs="Arial"/>
          <w:szCs w:val="24"/>
          <w:lang w:eastAsia="en-GB"/>
        </w:rPr>
        <w:t xml:space="preserve">Fisheries regulations serve a range of purposes, including the prevention of actions which adversely impact the sustainability of the marine environment. Fisheries policy authorities are focused on reducing the main risks for non-compliance with those regulations. </w:t>
      </w:r>
    </w:p>
    <w:p w14:paraId="2F265D89" w14:textId="77777777" w:rsidR="000A2789" w:rsidRPr="0028124F" w:rsidRDefault="000A2789" w:rsidP="000A2789">
      <w:pPr>
        <w:rPr>
          <w:rFonts w:cs="Arial"/>
          <w:szCs w:val="24"/>
          <w:lang w:eastAsia="en-GB"/>
        </w:rPr>
      </w:pPr>
    </w:p>
    <w:p w14:paraId="6DDF140D" w14:textId="77777777" w:rsidR="000A2789" w:rsidRPr="005E5CFF" w:rsidRDefault="000A2789" w:rsidP="000A2789">
      <w:pPr>
        <w:rPr>
          <w:rFonts w:cs="Arial"/>
          <w:szCs w:val="24"/>
          <w:lang w:eastAsia="en-GB"/>
        </w:rPr>
      </w:pPr>
      <w:r w:rsidRPr="009F0731">
        <w:t>Fisheries enforcement authorities (the Marine Directorate of the Scottish Government, t</w:t>
      </w:r>
      <w:r w:rsidRPr="0028124F">
        <w:rPr>
          <w:rFonts w:eastAsia="Arial" w:cs="Arial"/>
          <w:szCs w:val="24"/>
        </w:rPr>
        <w:t>he Department of Agriculture, Environment and Rural Affairs (DAERA), the Welsh Government</w:t>
      </w:r>
      <w:r w:rsidRPr="009F0731">
        <w:t xml:space="preserve"> and the Marine Management Organisation (</w:t>
      </w:r>
      <w:proofErr w:type="spellStart"/>
      <w:r w:rsidRPr="009F0731">
        <w:t>MMO</w:t>
      </w:r>
      <w:proofErr w:type="spellEnd"/>
      <w:r w:rsidRPr="009F0731">
        <w:t xml:space="preserve">) in this instance) carry out enforcement that is intelligence-led, risk-based or is required by the UK’s international obligations. Enforcement of the respective regulations (domestic and international) is in line with applicable guidelines for regulators. Across the UK there are a range of assets to support this, including compliance vessels, surveillance aircraft, and the UK Fisheries Monitoring Centre and Marine Enforcement officers conducting physical and office-based inspections throughout the chain of traceability.  </w:t>
      </w:r>
    </w:p>
    <w:p w14:paraId="22113B46" w14:textId="77777777" w:rsidR="000A2789" w:rsidRPr="009F0731" w:rsidRDefault="000A2789" w:rsidP="000A2789"/>
    <w:p w14:paraId="0A1BAC59" w14:textId="77777777" w:rsidR="000A2789" w:rsidRPr="009F0731" w:rsidRDefault="000A2789" w:rsidP="000A2789">
      <w:pPr>
        <w:jc w:val="both"/>
        <w:rPr>
          <w:color w:val="0000FF"/>
          <w:u w:val="single"/>
        </w:rPr>
      </w:pPr>
      <w:r>
        <w:lastRenderedPageBreak/>
        <w:t xml:space="preserve">Fishing vessels over 12 metres are required to have fully operational satellite </w:t>
      </w:r>
      <w:r w:rsidRPr="163CC379">
        <w:rPr>
          <w:rFonts w:cs="Arial"/>
        </w:rPr>
        <w:t>Vessel Monitoring Systems (VMS)</w:t>
      </w:r>
      <w:r>
        <w:t xml:space="preserve">, and electronic logbooks, enabling authorities to remotely monitor and control fishing activity </w:t>
      </w:r>
      <w:r w:rsidRPr="163CC379">
        <w:rPr>
          <w:rFonts w:cs="Arial"/>
        </w:rPr>
        <w:t>and encourage higher compliance</w:t>
      </w:r>
      <w:r>
        <w:t xml:space="preserve">. </w:t>
      </w:r>
      <w:r w:rsidRPr="163CC379">
        <w:rPr>
          <w:rFonts w:cs="Arial"/>
        </w:rPr>
        <w:t>Understanding and being able to monitor and control where fishing activity is taking place is an important part of fisheries management, particularly where area restrictions are in place. Accurate and robust locational data is also crucial for informing marine planning decisions.</w:t>
      </w:r>
    </w:p>
    <w:p w14:paraId="62AF837C" w14:textId="77777777" w:rsidR="000A2789" w:rsidRPr="009F0731" w:rsidRDefault="000A2789" w:rsidP="000A2789">
      <w:pPr>
        <w:jc w:val="both"/>
        <w:rPr>
          <w:color w:val="0000FF"/>
          <w:u w:val="single"/>
        </w:rPr>
      </w:pPr>
    </w:p>
    <w:p w14:paraId="02540BE2" w14:textId="77777777" w:rsidR="000A2789" w:rsidRDefault="000A2789" w:rsidP="000A2789">
      <w:pPr>
        <w:jc w:val="both"/>
        <w:rPr>
          <w:rFonts w:eastAsia="Arial" w:cs="Arial"/>
        </w:rPr>
      </w:pPr>
      <w:r w:rsidRPr="163CC379">
        <w:t>I</w:t>
      </w:r>
      <w:r w:rsidRPr="163CC379">
        <w:rPr>
          <w:rFonts w:eastAsia="Arial" w:cs="Arial"/>
        </w:rPr>
        <w:t>n addition, from March 2026, pelagic fishing vessels operating in Scottish waters, and Scottish pelagic vessels wherever they are fishing, must have Remote Electronic Monitoring (REM) equipment on board. This helps to deter and detect pelagic fishing vessels from engaging in any illegal fishing activity. It also helps deliver a greater confidence in the quality of scientific evidence on fish catches,</w:t>
      </w:r>
      <w:r>
        <w:rPr>
          <w:rFonts w:eastAsia="Arial" w:cs="Arial"/>
        </w:rPr>
        <w:t xml:space="preserve"> </w:t>
      </w:r>
      <w:r w:rsidRPr="163CC379">
        <w:rPr>
          <w:rFonts w:eastAsia="Arial" w:cs="Arial"/>
        </w:rPr>
        <w:t xml:space="preserve">which is important for stock assessment and advice on sustainable fishing levels.   </w:t>
      </w:r>
    </w:p>
    <w:p w14:paraId="6D589CCA" w14:textId="77777777" w:rsidR="000A2789" w:rsidRPr="0028124F" w:rsidRDefault="000A2789" w:rsidP="000A2789">
      <w:pPr>
        <w:rPr>
          <w:rFonts w:cs="Arial"/>
        </w:rPr>
      </w:pPr>
    </w:p>
    <w:p w14:paraId="7B83DA5B" w14:textId="77777777" w:rsidR="000A2789" w:rsidRPr="0028124F" w:rsidRDefault="000A2789" w:rsidP="000A2789">
      <w:pPr>
        <w:rPr>
          <w:rFonts w:cs="Arial"/>
          <w:szCs w:val="24"/>
          <w:lang w:eastAsia="en-GB"/>
        </w:rPr>
      </w:pPr>
      <w:r w:rsidRPr="0028124F">
        <w:rPr>
          <w:rFonts w:cs="Arial"/>
          <w:szCs w:val="24"/>
          <w:lang w:eastAsia="en-GB"/>
        </w:rPr>
        <w:t xml:space="preserve">UK fisheries authorities apply a fishing vessel licensing regime along with control measures throughout the whole chain of traceability from catching to sale. These measures include requirements to record catch details whilst at sea, the weight of catch landed, transport and takeover documents once landed and sales notes from registered buyers. This comprehensive data set enables fisheries authorities to effectively monitor fishing activity and compliance with national and local regulations. </w:t>
      </w:r>
    </w:p>
    <w:p w14:paraId="0C5CD843" w14:textId="77777777" w:rsidR="000A2789" w:rsidRPr="0028124F" w:rsidRDefault="000A2789" w:rsidP="000A2789">
      <w:pPr>
        <w:rPr>
          <w:rFonts w:cs="Arial"/>
          <w:szCs w:val="24"/>
          <w:lang w:eastAsia="en-GB"/>
        </w:rPr>
      </w:pPr>
    </w:p>
    <w:bookmarkEnd w:id="33"/>
    <w:p w14:paraId="60E137E9" w14:textId="77777777" w:rsidR="000A2789" w:rsidRDefault="000A2789" w:rsidP="000A2789">
      <w:pPr>
        <w:rPr>
          <w:rFonts w:eastAsia="Arial" w:cs="Arial"/>
        </w:rPr>
      </w:pPr>
      <w:r w:rsidRPr="524E341D">
        <w:rPr>
          <w:rFonts w:cs="Arial"/>
          <w:lang w:eastAsia="en-GB"/>
        </w:rPr>
        <w:t xml:space="preserve">These measures are not specific to the </w:t>
      </w:r>
      <w:proofErr w:type="spellStart"/>
      <w:r w:rsidRPr="524E341D">
        <w:rPr>
          <w:rFonts w:cs="Arial"/>
          <w:lang w:eastAsia="en-GB"/>
        </w:rPr>
        <w:t>WoS</w:t>
      </w:r>
      <w:proofErr w:type="spellEnd"/>
      <w:r w:rsidRPr="524E341D">
        <w:rPr>
          <w:rFonts w:cs="Arial"/>
          <w:lang w:eastAsia="en-GB"/>
        </w:rPr>
        <w:t xml:space="preserve"> and Clyde herring fisheries but apply across the wider pelagic fishing fleet. </w:t>
      </w:r>
      <w:r w:rsidRPr="524E341D">
        <w:rPr>
          <w:rFonts w:eastAsia="Arial" w:cs="Arial"/>
        </w:rPr>
        <w:t xml:space="preserve">Compliance risks are factored into the overarching risk management approach taken by the UK fisheries enforcement teams, </w:t>
      </w:r>
      <w:proofErr w:type="gramStart"/>
      <w:r w:rsidRPr="524E341D">
        <w:rPr>
          <w:rFonts w:eastAsia="Arial" w:cs="Arial"/>
        </w:rPr>
        <w:t>and also</w:t>
      </w:r>
      <w:proofErr w:type="gramEnd"/>
      <w:r w:rsidRPr="524E341D">
        <w:rPr>
          <w:rFonts w:eastAsia="Arial" w:cs="Arial"/>
        </w:rPr>
        <w:t xml:space="preserve"> as part of the international monitoring, control and surveillance group (MCS) for pelagic fish stocks in the Northeast Atlantic and will continue to be monitored on an ongoing basis. As a stock managed with the EU, it is important that this FMP reflects appropriate actions identified through MCS group.</w:t>
      </w:r>
    </w:p>
    <w:p w14:paraId="3B2AE0FA" w14:textId="77777777" w:rsidR="000A2789" w:rsidRDefault="000A2789" w:rsidP="000A2789">
      <w:pPr>
        <w:rPr>
          <w:rFonts w:eastAsia="Arial" w:cs="Arial"/>
        </w:rPr>
      </w:pPr>
    </w:p>
    <w:p w14:paraId="7705AFE8" w14:textId="77777777" w:rsidR="000A2789" w:rsidRPr="0051699B" w:rsidRDefault="000A2789" w:rsidP="000A2789">
      <w:pPr>
        <w:keepNext/>
        <w:spacing w:before="480" w:after="120"/>
        <w:contextualSpacing/>
        <w:outlineLvl w:val="0"/>
        <w:rPr>
          <w:rFonts w:eastAsiaTheme="minorHAnsi" w:cs="Arial"/>
          <w:b/>
          <w:bCs/>
          <w:iCs/>
          <w:color w:val="008938"/>
          <w:sz w:val="44"/>
          <w:szCs w:val="44"/>
        </w:rPr>
      </w:pPr>
      <w:bookmarkStart w:id="34" w:name="_Toc233811132"/>
      <w:r w:rsidRPr="0051699B">
        <w:rPr>
          <w:rFonts w:eastAsiaTheme="minorHAnsi" w:cs="Arial"/>
          <w:b/>
          <w:bCs/>
          <w:iCs/>
          <w:color w:val="008938"/>
          <w:sz w:val="44"/>
          <w:szCs w:val="44"/>
        </w:rPr>
        <w:t>Environmental considerations</w:t>
      </w:r>
      <w:bookmarkEnd w:id="34"/>
      <w:r w:rsidRPr="0051699B">
        <w:rPr>
          <w:rFonts w:eastAsiaTheme="minorHAnsi" w:cs="Arial"/>
          <w:b/>
          <w:bCs/>
          <w:iCs/>
          <w:color w:val="008938"/>
          <w:sz w:val="44"/>
          <w:szCs w:val="44"/>
        </w:rPr>
        <w:t xml:space="preserve"> </w:t>
      </w:r>
    </w:p>
    <w:p w14:paraId="303A565C" w14:textId="77777777" w:rsidR="000A2789" w:rsidRDefault="000A2789" w:rsidP="000A2789">
      <w:pPr>
        <w:rPr>
          <w:rFonts w:eastAsia="Arial" w:cs="Arial"/>
          <w:color w:val="000000" w:themeColor="text1"/>
          <w:szCs w:val="24"/>
        </w:rPr>
      </w:pPr>
    </w:p>
    <w:p w14:paraId="490FE3A9" w14:textId="77777777" w:rsidR="000A2789" w:rsidRDefault="000A2789" w:rsidP="000A2789">
      <w:pPr>
        <w:keepNext/>
        <w:spacing w:before="480" w:after="120"/>
        <w:contextualSpacing/>
        <w:outlineLvl w:val="1"/>
        <w:rPr>
          <w:rFonts w:eastAsia="Arial" w:cs="Arial"/>
          <w:b/>
          <w:bCs/>
          <w:color w:val="008938"/>
          <w:sz w:val="36"/>
          <w:szCs w:val="36"/>
        </w:rPr>
      </w:pPr>
      <w:bookmarkStart w:id="35" w:name="_Toc233811133"/>
      <w:r w:rsidRPr="0051699B">
        <w:rPr>
          <w:rFonts w:eastAsiaTheme="minorHAnsi" w:cs="Arial"/>
          <w:b/>
          <w:bCs/>
          <w:iCs/>
          <w:color w:val="008938"/>
          <w:sz w:val="36"/>
          <w:szCs w:val="36"/>
        </w:rPr>
        <w:t>Conservation advice</w:t>
      </w:r>
      <w:bookmarkEnd w:id="35"/>
    </w:p>
    <w:p w14:paraId="019D94E1" w14:textId="77777777" w:rsidR="000A2789" w:rsidRDefault="000A2789" w:rsidP="000A2789">
      <w:pPr>
        <w:keepNext/>
        <w:rPr>
          <w:rFonts w:eastAsia="Arial" w:cs="Arial"/>
          <w:b/>
          <w:bCs/>
          <w:color w:val="008938"/>
          <w:szCs w:val="24"/>
        </w:rPr>
      </w:pPr>
    </w:p>
    <w:p w14:paraId="15651DFC" w14:textId="77777777" w:rsidR="000A2789" w:rsidRPr="00FF2248" w:rsidRDefault="000A2789" w:rsidP="000A2789">
      <w:r w:rsidRPr="7C333759">
        <w:rPr>
          <w:rFonts w:eastAsia="Arial" w:cs="Arial"/>
          <w:szCs w:val="24"/>
        </w:rPr>
        <w:t>FMPs are subject to legal duties and requirements relating to the protection of the natural environment arising from legislation such as the Habitats Regulations, the Marine Strategy Regulations 2010, and the UK Marine Policy Statement, the Environment Act 2021, Marine and Coastal Access Act 2009, and the Marine (Scotland) Act 2010.</w:t>
      </w:r>
      <w:r w:rsidRPr="00FF2248">
        <w:t xml:space="preserve">  </w:t>
      </w:r>
    </w:p>
    <w:p w14:paraId="633C0066"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0FE822B6"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Alongside these requirements, FMPs seek to support a range of other existing environmental policies that focus on enhancing the health of our seas for future generations, restoring marine biodiversity and tackling the causes and impacts of climate change. To support the development of policies aimed at protecting the natural environment, Statutory Nature Conservation Bodies (</w:t>
      </w:r>
      <w:proofErr w:type="spellStart"/>
      <w:r w:rsidRPr="7C333759">
        <w:rPr>
          <w:rFonts w:eastAsia="Arial" w:cs="Arial"/>
          <w:color w:val="000000" w:themeColor="text1"/>
          <w:szCs w:val="24"/>
        </w:rPr>
        <w:t>SNCBs</w:t>
      </w:r>
      <w:proofErr w:type="spellEnd"/>
      <w:r w:rsidRPr="7C333759">
        <w:rPr>
          <w:rFonts w:eastAsia="Arial" w:cs="Arial"/>
          <w:color w:val="000000" w:themeColor="text1"/>
          <w:szCs w:val="24"/>
        </w:rPr>
        <w:t>) provided conservation advice for the Scottish-led pelagic FMPs.</w:t>
      </w:r>
      <w:r w:rsidRPr="7C333759">
        <w:rPr>
          <w:rFonts w:ascii="Times New Roman" w:hAnsi="Times New Roman"/>
          <w:color w:val="000000" w:themeColor="text1"/>
          <w:szCs w:val="24"/>
        </w:rPr>
        <w:t xml:space="preserve">  </w:t>
      </w:r>
    </w:p>
    <w:p w14:paraId="57884D39"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23076AE3" w14:textId="49B7891C" w:rsidR="000A2789" w:rsidRDefault="000A2789" w:rsidP="000A2789">
      <w:pPr>
        <w:rPr>
          <w:rFonts w:eastAsia="Arial" w:cs="Arial"/>
          <w:color w:val="000000" w:themeColor="text1"/>
          <w:szCs w:val="24"/>
        </w:rPr>
      </w:pPr>
      <w:r w:rsidRPr="7C333759">
        <w:rPr>
          <w:rFonts w:eastAsia="Arial" w:cs="Arial"/>
          <w:color w:val="000000" w:themeColor="text1"/>
          <w:szCs w:val="24"/>
        </w:rPr>
        <w:t>Advice provided to fisheries policy authorities by Statutory Nature Conservation Bodies (</w:t>
      </w:r>
      <w:proofErr w:type="spellStart"/>
      <w:r w:rsidRPr="7C333759">
        <w:rPr>
          <w:rFonts w:eastAsia="Arial" w:cs="Arial"/>
          <w:color w:val="000000" w:themeColor="text1"/>
          <w:szCs w:val="24"/>
        </w:rPr>
        <w:t>SNCBs</w:t>
      </w:r>
      <w:proofErr w:type="spellEnd"/>
      <w:r w:rsidRPr="7C333759">
        <w:rPr>
          <w:rFonts w:eastAsia="Arial" w:cs="Arial"/>
          <w:color w:val="000000" w:themeColor="text1"/>
          <w:szCs w:val="24"/>
        </w:rPr>
        <w:t xml:space="preserve">) gives more detail on the risks associated with fishing for species </w:t>
      </w:r>
      <w:r w:rsidRPr="7C333759">
        <w:rPr>
          <w:rFonts w:eastAsia="Arial" w:cs="Arial"/>
          <w:color w:val="000000" w:themeColor="text1"/>
          <w:szCs w:val="24"/>
        </w:rPr>
        <w:lastRenderedPageBreak/>
        <w:t xml:space="preserve">covered by the </w:t>
      </w:r>
      <w:r>
        <w:rPr>
          <w:rFonts w:eastAsia="Arial" w:cs="Arial"/>
          <w:color w:val="000000" w:themeColor="text1"/>
          <w:szCs w:val="24"/>
        </w:rPr>
        <w:t>pelagic</w:t>
      </w:r>
      <w:r w:rsidRPr="7C333759">
        <w:rPr>
          <w:rFonts w:eastAsia="Arial" w:cs="Arial"/>
          <w:color w:val="000000" w:themeColor="text1"/>
          <w:szCs w:val="24"/>
        </w:rPr>
        <w:t xml:space="preserve"> FMPs in relation to the </w:t>
      </w:r>
      <w:r w:rsidRPr="009D6EDD">
        <w:rPr>
          <w:rFonts w:eastAsia="Arial" w:cs="Arial"/>
          <w:color w:val="000000" w:themeColor="text1"/>
          <w:szCs w:val="24"/>
        </w:rPr>
        <w:t>protected</w:t>
      </w:r>
      <w:r w:rsidRPr="7C333759">
        <w:rPr>
          <w:rFonts w:eastAsia="Arial" w:cs="Arial"/>
          <w:color w:val="000000" w:themeColor="text1"/>
          <w:szCs w:val="24"/>
        </w:rPr>
        <w:t xml:space="preserve"> features of MPAs, Priority Marine Features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 xml:space="preserve">) for Scotland and UK Marine Strategy Descriptors (UK MS). Joint advice from </w:t>
      </w:r>
      <w:proofErr w:type="spellStart"/>
      <w:r w:rsidRPr="7C333759">
        <w:rPr>
          <w:rFonts w:eastAsia="Arial" w:cs="Arial"/>
          <w:color w:val="000000" w:themeColor="text1"/>
          <w:szCs w:val="24"/>
        </w:rPr>
        <w:t>JNCC</w:t>
      </w:r>
      <w:proofErr w:type="spellEnd"/>
      <w:r w:rsidRPr="7C333759">
        <w:rPr>
          <w:rFonts w:eastAsia="Arial" w:cs="Arial"/>
          <w:color w:val="000000" w:themeColor="text1"/>
          <w:szCs w:val="24"/>
        </w:rPr>
        <w:t xml:space="preserve"> and NatureScot, commissioned by the Scottish Government's Marine Directorate and covering Scottish waters, was received for </w:t>
      </w:r>
      <w:r>
        <w:rPr>
          <w:rFonts w:eastAsia="Arial" w:cs="Arial"/>
          <w:color w:val="000000" w:themeColor="text1"/>
          <w:szCs w:val="24"/>
        </w:rPr>
        <w:t>pelagic</w:t>
      </w:r>
      <w:r w:rsidRPr="7C333759">
        <w:rPr>
          <w:rFonts w:eastAsia="Arial" w:cs="Arial"/>
          <w:color w:val="000000" w:themeColor="text1"/>
          <w:szCs w:val="24"/>
        </w:rPr>
        <w:t xml:space="preserve"> FMPs in Scottish waters as part of a single assessment</w:t>
      </w:r>
      <w:r w:rsidR="00C24FCD">
        <w:rPr>
          <w:rFonts w:eastAsia="Arial" w:cs="Arial"/>
          <w:color w:val="000000" w:themeColor="text1"/>
          <w:szCs w:val="24"/>
        </w:rPr>
        <w:t>.</w:t>
      </w:r>
    </w:p>
    <w:p w14:paraId="6E9C3E82" w14:textId="77777777" w:rsidR="000A2789" w:rsidRDefault="000A2789" w:rsidP="000A2789">
      <w:pPr>
        <w:rPr>
          <w:rFonts w:ascii="Times New Roman" w:hAnsi="Times New Roman"/>
          <w:color w:val="000000" w:themeColor="text1"/>
          <w:szCs w:val="24"/>
        </w:rPr>
      </w:pPr>
      <w:r w:rsidRPr="7C333759">
        <w:rPr>
          <w:rFonts w:ascii="Times New Roman" w:hAnsi="Times New Roman"/>
          <w:color w:val="498205"/>
          <w:szCs w:val="24"/>
        </w:rPr>
        <w:t xml:space="preserve"> </w:t>
      </w:r>
      <w:r w:rsidRPr="7C333759">
        <w:rPr>
          <w:rFonts w:ascii="Times New Roman" w:hAnsi="Times New Roman"/>
          <w:color w:val="000000" w:themeColor="text1"/>
          <w:szCs w:val="24"/>
        </w:rPr>
        <w:t xml:space="preserve">  </w:t>
      </w:r>
    </w:p>
    <w:p w14:paraId="7B16FC55" w14:textId="77777777" w:rsidR="000A2789" w:rsidRPr="00673241" w:rsidRDefault="000A2789" w:rsidP="000A2789">
      <w:pPr>
        <w:rPr>
          <w:rFonts w:ascii="Times New Roman" w:hAnsi="Times New Roman"/>
          <w:b/>
          <w:bCs/>
          <w:color w:val="000000" w:themeColor="text1"/>
          <w:szCs w:val="24"/>
        </w:rPr>
      </w:pPr>
      <w:r w:rsidRPr="00673241">
        <w:rPr>
          <w:rFonts w:eastAsia="Arial" w:cs="Arial"/>
          <w:b/>
          <w:bCs/>
          <w:color w:val="000000" w:themeColor="text1"/>
          <w:szCs w:val="24"/>
        </w:rPr>
        <w:t>Methodology</w:t>
      </w:r>
      <w:r w:rsidRPr="00673241">
        <w:rPr>
          <w:rFonts w:ascii="Times New Roman" w:hAnsi="Times New Roman"/>
          <w:b/>
          <w:bCs/>
          <w:color w:val="000000" w:themeColor="text1"/>
          <w:szCs w:val="24"/>
        </w:rPr>
        <w:t xml:space="preserve">  </w:t>
      </w:r>
    </w:p>
    <w:p w14:paraId="3BDB3381"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6353A19F"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The </w:t>
      </w:r>
      <w:proofErr w:type="spellStart"/>
      <w:r w:rsidRPr="7C333759">
        <w:rPr>
          <w:rFonts w:eastAsia="Arial" w:cs="Arial"/>
          <w:color w:val="000000" w:themeColor="text1"/>
          <w:szCs w:val="24"/>
        </w:rPr>
        <w:t>SNCBs</w:t>
      </w:r>
      <w:proofErr w:type="spellEnd"/>
      <w:r w:rsidRPr="7C333759">
        <w:rPr>
          <w:rFonts w:eastAsia="Arial" w:cs="Arial"/>
          <w:color w:val="000000" w:themeColor="text1"/>
          <w:szCs w:val="24"/>
        </w:rPr>
        <w:t xml:space="preserve"> developed a ‘risk rating’ which is intended to help identify where the greatest impacts of fishing are likely to occur. A three-point scale has been used in the conservation advice: low, moderate and high risk.</w:t>
      </w:r>
    </w:p>
    <w:p w14:paraId="1A6C2EB9" w14:textId="77777777" w:rsidR="000A2789" w:rsidRDefault="000A2789" w:rsidP="000A2789">
      <w:pPr>
        <w:ind w:firstLine="48"/>
        <w:rPr>
          <w:rFonts w:ascii="Segoe UI" w:eastAsia="Segoe UI" w:hAnsi="Segoe UI" w:cs="Segoe UI"/>
          <w:color w:val="000000" w:themeColor="text1"/>
          <w:sz w:val="18"/>
          <w:szCs w:val="18"/>
        </w:rPr>
      </w:pPr>
    </w:p>
    <w:p w14:paraId="43494081" w14:textId="77777777" w:rsidR="000A2789" w:rsidRDefault="000A2789" w:rsidP="000A2789">
      <w:pPr>
        <w:pStyle w:val="ListParagraph"/>
        <w:numPr>
          <w:ilvl w:val="0"/>
          <w:numId w:val="30"/>
        </w:numPr>
        <w:rPr>
          <w:rFonts w:ascii="Arial" w:eastAsia="Arial" w:hAnsi="Arial" w:cs="Arial"/>
          <w:color w:val="000000" w:themeColor="text1"/>
        </w:rPr>
      </w:pPr>
      <w:r w:rsidRPr="7C333759">
        <w:rPr>
          <w:rFonts w:ascii="Arial" w:eastAsia="Arial" w:hAnsi="Arial" w:cs="Arial"/>
          <w:color w:val="000000" w:themeColor="text1"/>
        </w:rPr>
        <w:t>Low risk - An impact pathway exists, but evidence or expert opinion suggests that impacts are minimal or unlikely.</w:t>
      </w:r>
    </w:p>
    <w:p w14:paraId="6C3C71C6" w14:textId="77777777" w:rsidR="000A2789" w:rsidRDefault="000A2789" w:rsidP="000A2789">
      <w:pPr>
        <w:pStyle w:val="ListParagraph"/>
        <w:numPr>
          <w:ilvl w:val="0"/>
          <w:numId w:val="30"/>
        </w:numPr>
        <w:rPr>
          <w:rFonts w:ascii="Arial" w:eastAsia="Arial" w:hAnsi="Arial" w:cs="Arial"/>
          <w:color w:val="000000" w:themeColor="text1"/>
        </w:rPr>
      </w:pPr>
      <w:r w:rsidRPr="7C333759">
        <w:rPr>
          <w:rFonts w:ascii="Arial" w:eastAsia="Arial" w:hAnsi="Arial" w:cs="Arial"/>
          <w:color w:val="000000" w:themeColor="text1"/>
        </w:rPr>
        <w:t>Moderate risk – Interactions rated as moderate risk typically have an evidenced impact or expert judgment indicates a genuine risk, but factors such as evidence gaps around the scale of impact or exposure to pressures, existing mitigations, or difficulties disentangling impact sources, make it difficult to determine whether the risk is high or low. This precautionary approach to risk assessment is aimed at managing identified risks proactively while acknowledging gaps in current understanding. SNCB advice recommends that FMPs consider enhanced data collection or mitigation options if a moderate risk is identified, taking a proactive approach towards minimising impacts.</w:t>
      </w:r>
    </w:p>
    <w:p w14:paraId="65E59BC2" w14:textId="77777777" w:rsidR="000A2789" w:rsidRDefault="000A2789" w:rsidP="000A2789">
      <w:pPr>
        <w:pStyle w:val="ListParagraph"/>
        <w:numPr>
          <w:ilvl w:val="0"/>
          <w:numId w:val="30"/>
        </w:numPr>
        <w:rPr>
          <w:rFonts w:ascii="Arial" w:eastAsia="Arial" w:hAnsi="Arial" w:cs="Arial"/>
          <w:color w:val="000000" w:themeColor="text1"/>
        </w:rPr>
      </w:pPr>
      <w:r w:rsidRPr="7C333759">
        <w:rPr>
          <w:rFonts w:ascii="Arial" w:eastAsia="Arial" w:hAnsi="Arial" w:cs="Arial"/>
          <w:color w:val="000000" w:themeColor="text1"/>
        </w:rPr>
        <w:t xml:space="preserve">High risk - Interactions identified as high risk are those where available evidence or expert opinion suggests there is an impact at such a scale as is likely to require mitigation. </w:t>
      </w:r>
    </w:p>
    <w:p w14:paraId="349551CC" w14:textId="77777777" w:rsidR="000A2789" w:rsidRDefault="000A2789" w:rsidP="000A2789">
      <w:pPr>
        <w:ind w:left="360" w:firstLine="360"/>
        <w:rPr>
          <w:rFonts w:eastAsia="Arial" w:cs="Arial"/>
          <w:color w:val="000000" w:themeColor="text1"/>
          <w:szCs w:val="24"/>
        </w:rPr>
      </w:pPr>
      <w:r w:rsidRPr="7C333759">
        <w:rPr>
          <w:rFonts w:eastAsia="Arial" w:cs="Arial"/>
          <w:color w:val="000000" w:themeColor="text1"/>
          <w:szCs w:val="24"/>
        </w:rPr>
        <w:t xml:space="preserve"> </w:t>
      </w:r>
    </w:p>
    <w:p w14:paraId="5F6FBD4C" w14:textId="77777777" w:rsidR="000A2789" w:rsidRPr="00C24FCD" w:rsidRDefault="000A2789" w:rsidP="000A2789">
      <w:pPr>
        <w:spacing w:after="160" w:line="276" w:lineRule="auto"/>
        <w:rPr>
          <w:rFonts w:eastAsia="Arial" w:cs="Arial"/>
          <w:szCs w:val="24"/>
        </w:rPr>
      </w:pPr>
      <w:r w:rsidRPr="00C24FCD">
        <w:rPr>
          <w:rFonts w:eastAsia="Arial" w:cs="Arial"/>
          <w:szCs w:val="24"/>
        </w:rPr>
        <w:t xml:space="preserve">In contrast to the </w:t>
      </w:r>
      <w:proofErr w:type="spellStart"/>
      <w:r w:rsidRPr="00C24FCD">
        <w:rPr>
          <w:rFonts w:eastAsia="Arial" w:cs="Arial"/>
          <w:szCs w:val="24"/>
        </w:rPr>
        <w:t>SNBCs</w:t>
      </w:r>
      <w:proofErr w:type="spellEnd"/>
      <w:r w:rsidRPr="00C24FCD">
        <w:rPr>
          <w:rFonts w:eastAsia="Arial" w:cs="Arial"/>
          <w:szCs w:val="24"/>
        </w:rPr>
        <w:t xml:space="preserve"> routine advice on environmental sensitivity of distinct habitats or species, the methodology developed specifically for the conservation advice on FMPs provides ‘indicative risk ratings’ on pelagic fisheries in general. These ratings consider the scale of risk associated with the different components of the pelagic fisheries in Scottish waters to help identify where the greatest impacts are likely to occur.</w:t>
      </w:r>
    </w:p>
    <w:p w14:paraId="5CBE03AB" w14:textId="36D50E7D"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 xml:space="preserve">The conservation advice provided practical guidance on the most significant risks associated with the interactions between the fishing gear types used to target pelagic fish and the </w:t>
      </w:r>
      <w:r w:rsidRPr="009D6EDD">
        <w:rPr>
          <w:rFonts w:eastAsia="Arial" w:cs="Arial"/>
          <w:color w:val="000000" w:themeColor="text1"/>
          <w:szCs w:val="24"/>
        </w:rPr>
        <w:t>protected</w:t>
      </w:r>
      <w:r w:rsidRPr="7C333759">
        <w:rPr>
          <w:rFonts w:eastAsia="Arial" w:cs="Arial"/>
          <w:color w:val="000000" w:themeColor="text1"/>
          <w:szCs w:val="24"/>
        </w:rPr>
        <w:t xml:space="preserve"> features of Marine Protected Areas</w:t>
      </w:r>
      <w:r w:rsidRPr="7C333759">
        <w:rPr>
          <w:rFonts w:eastAsia="Arial" w:cs="Arial"/>
          <w:b/>
          <w:bCs/>
          <w:color w:val="000000" w:themeColor="text1"/>
          <w:szCs w:val="24"/>
        </w:rPr>
        <w:t> (</w:t>
      </w:r>
      <w:r w:rsidRPr="7C333759">
        <w:rPr>
          <w:rFonts w:eastAsia="Arial" w:cs="Arial"/>
          <w:color w:val="000000" w:themeColor="text1"/>
          <w:szCs w:val="24"/>
        </w:rPr>
        <w:t>MPAs), Priority Marine Features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w:t>
      </w:r>
      <w:r w:rsidR="00484CA8">
        <w:rPr>
          <w:rFonts w:eastAsia="Arial" w:cs="Arial"/>
          <w:color w:val="000000" w:themeColor="text1"/>
          <w:szCs w:val="24"/>
        </w:rPr>
        <w:t xml:space="preserve"> </w:t>
      </w:r>
      <w:r w:rsidRPr="7C333759">
        <w:rPr>
          <w:rFonts w:eastAsia="Arial" w:cs="Arial"/>
          <w:color w:val="000000" w:themeColor="text1"/>
          <w:szCs w:val="24"/>
        </w:rPr>
        <w:t>(Scottish waters only) and UK Marine Strategy descriptors.</w:t>
      </w:r>
      <w:r w:rsidRPr="7C333759">
        <w:rPr>
          <w:rFonts w:ascii="Times New Roman" w:hAnsi="Times New Roman"/>
          <w:color w:val="000000" w:themeColor="text1"/>
          <w:szCs w:val="24"/>
        </w:rPr>
        <w:t xml:space="preserve">  </w:t>
      </w:r>
    </w:p>
    <w:p w14:paraId="009FA904"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0823B587" w14:textId="77777777" w:rsidR="000A2789" w:rsidRPr="00673241" w:rsidRDefault="000A2789" w:rsidP="000A2789">
      <w:pPr>
        <w:rPr>
          <w:rFonts w:ascii="Times New Roman" w:hAnsi="Times New Roman"/>
          <w:b/>
          <w:bCs/>
          <w:color w:val="000000" w:themeColor="text1"/>
          <w:szCs w:val="24"/>
        </w:rPr>
      </w:pPr>
      <w:r w:rsidRPr="00673241">
        <w:rPr>
          <w:rFonts w:eastAsia="Arial" w:cs="Arial"/>
          <w:b/>
          <w:bCs/>
          <w:color w:val="000000" w:themeColor="text1"/>
          <w:szCs w:val="24"/>
        </w:rPr>
        <w:t>Summary</w:t>
      </w:r>
      <w:r w:rsidRPr="00673241">
        <w:rPr>
          <w:rFonts w:ascii="Times New Roman" w:hAnsi="Times New Roman"/>
          <w:b/>
          <w:bCs/>
          <w:color w:val="000000" w:themeColor="text1"/>
          <w:szCs w:val="24"/>
        </w:rPr>
        <w:t xml:space="preserve">  </w:t>
      </w:r>
    </w:p>
    <w:p w14:paraId="5CF7C2ED"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27FDDCFF"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The conservation advice highlighted several moderate environmental risks associated with pelagic fisheries in </w:t>
      </w:r>
      <w:r>
        <w:rPr>
          <w:rFonts w:eastAsia="Arial" w:cs="Arial"/>
          <w:color w:val="000000" w:themeColor="text1"/>
          <w:szCs w:val="24"/>
        </w:rPr>
        <w:t>UK</w:t>
      </w:r>
      <w:r w:rsidRPr="7C333759">
        <w:rPr>
          <w:rFonts w:eastAsia="Arial" w:cs="Arial"/>
          <w:color w:val="000000" w:themeColor="text1"/>
          <w:szCs w:val="24"/>
        </w:rPr>
        <w:t xml:space="preserve"> waters, including: </w:t>
      </w:r>
    </w:p>
    <w:p w14:paraId="5113EB2B" w14:textId="77777777" w:rsidR="000A2789" w:rsidRDefault="000A2789" w:rsidP="000A2789">
      <w:pPr>
        <w:pStyle w:val="ListParagraph"/>
        <w:numPr>
          <w:ilvl w:val="0"/>
          <w:numId w:val="31"/>
        </w:numPr>
        <w:rPr>
          <w:rFonts w:eastAsia="Times New Roman"/>
          <w:color w:val="000000" w:themeColor="text1"/>
        </w:rPr>
      </w:pPr>
      <w:r w:rsidRPr="7C333759">
        <w:rPr>
          <w:rFonts w:ascii="Arial" w:eastAsia="Arial" w:hAnsi="Arial" w:cs="Arial"/>
          <w:color w:val="000000" w:themeColor="text1"/>
        </w:rPr>
        <w:t>bycatch of fish, marine mammals and birds in the fisheries</w:t>
      </w:r>
      <w:r w:rsidRPr="7C333759">
        <w:rPr>
          <w:rFonts w:eastAsia="Times New Roman"/>
          <w:color w:val="000000" w:themeColor="text1"/>
        </w:rPr>
        <w:t xml:space="preserve">  </w:t>
      </w:r>
    </w:p>
    <w:p w14:paraId="0431A3DF" w14:textId="77777777" w:rsidR="000A2789" w:rsidRDefault="000A2789" w:rsidP="000A2789">
      <w:pPr>
        <w:pStyle w:val="ListParagraph"/>
        <w:numPr>
          <w:ilvl w:val="0"/>
          <w:numId w:val="31"/>
        </w:numPr>
        <w:rPr>
          <w:rFonts w:eastAsia="Times New Roman"/>
          <w:color w:val="000000" w:themeColor="text1"/>
        </w:rPr>
      </w:pPr>
      <w:r w:rsidRPr="7C333759">
        <w:rPr>
          <w:rFonts w:ascii="Arial" w:eastAsia="Arial" w:hAnsi="Arial" w:cs="Arial"/>
          <w:color w:val="000000" w:themeColor="text1"/>
        </w:rPr>
        <w:t>prey reduction, and</w:t>
      </w:r>
      <w:r w:rsidRPr="7C333759">
        <w:rPr>
          <w:rFonts w:eastAsia="Times New Roman"/>
          <w:color w:val="000000" w:themeColor="text1"/>
        </w:rPr>
        <w:t xml:space="preserve">  </w:t>
      </w:r>
    </w:p>
    <w:p w14:paraId="7F684DEB" w14:textId="77777777" w:rsidR="000A2789" w:rsidRDefault="000A2789" w:rsidP="000A2789">
      <w:pPr>
        <w:pStyle w:val="ListParagraph"/>
        <w:numPr>
          <w:ilvl w:val="0"/>
          <w:numId w:val="31"/>
        </w:numPr>
        <w:rPr>
          <w:rFonts w:ascii="Arial" w:eastAsia="Arial" w:hAnsi="Arial" w:cs="Arial"/>
          <w:color w:val="000000" w:themeColor="text1"/>
        </w:rPr>
      </w:pPr>
      <w:r w:rsidRPr="7C333759">
        <w:rPr>
          <w:rFonts w:ascii="Arial" w:eastAsia="Arial" w:hAnsi="Arial" w:cs="Arial"/>
          <w:color w:val="000000" w:themeColor="text1"/>
        </w:rPr>
        <w:t>the introduction of marine litter.</w:t>
      </w:r>
    </w:p>
    <w:p w14:paraId="5F821B24" w14:textId="77777777" w:rsidR="000A2789" w:rsidRDefault="000A2789" w:rsidP="000A2789">
      <w:pPr>
        <w:ind w:left="360"/>
        <w:rPr>
          <w:rFonts w:eastAsia="Arial" w:cs="Arial"/>
          <w:color w:val="000000" w:themeColor="text1"/>
          <w:szCs w:val="24"/>
        </w:rPr>
      </w:pPr>
      <w:r w:rsidRPr="7C333759">
        <w:rPr>
          <w:rFonts w:eastAsia="Arial" w:cs="Arial"/>
          <w:color w:val="000000" w:themeColor="text1"/>
          <w:szCs w:val="24"/>
        </w:rPr>
        <w:t xml:space="preserve"> </w:t>
      </w:r>
    </w:p>
    <w:p w14:paraId="1D582E24"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lastRenderedPageBreak/>
        <w:t xml:space="preserve">Details on the risks to MPAs,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 xml:space="preserve"> and UK Marine Strategy Descriptors are set out in the below, and more detail can be found in the published conservation advice.</w:t>
      </w:r>
      <w:r w:rsidRPr="7C333759">
        <w:rPr>
          <w:rFonts w:ascii="Times New Roman" w:hAnsi="Times New Roman"/>
          <w:color w:val="000000" w:themeColor="text1"/>
          <w:szCs w:val="24"/>
        </w:rPr>
        <w:t xml:space="preserve">  </w:t>
      </w:r>
    </w:p>
    <w:p w14:paraId="5AEECA6E"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15D8D660" w14:textId="77777777" w:rsidR="000A2789" w:rsidRDefault="000A2789" w:rsidP="000A2789">
      <w:pPr>
        <w:rPr>
          <w:rFonts w:ascii="Times New Roman" w:hAnsi="Times New Roman"/>
          <w:color w:val="000000" w:themeColor="text1"/>
          <w:szCs w:val="24"/>
        </w:rPr>
      </w:pPr>
      <w:r w:rsidRPr="7C333759">
        <w:rPr>
          <w:rFonts w:eastAsia="Arial" w:cs="Arial"/>
          <w:b/>
          <w:bCs/>
          <w:color w:val="000000" w:themeColor="text1"/>
          <w:szCs w:val="24"/>
        </w:rPr>
        <w:t xml:space="preserve">MPAs and </w:t>
      </w:r>
      <w:proofErr w:type="spellStart"/>
      <w:r w:rsidRPr="7C333759">
        <w:rPr>
          <w:rFonts w:eastAsia="Arial" w:cs="Arial"/>
          <w:b/>
          <w:bCs/>
          <w:color w:val="000000" w:themeColor="text1"/>
          <w:szCs w:val="24"/>
        </w:rPr>
        <w:t>PMFs</w:t>
      </w:r>
      <w:proofErr w:type="spellEnd"/>
      <w:r w:rsidRPr="7C333759">
        <w:rPr>
          <w:rFonts w:eastAsia="Arial" w:cs="Arial"/>
          <w:b/>
          <w:bCs/>
          <w:color w:val="000000" w:themeColor="text1"/>
          <w:szCs w:val="24"/>
        </w:rPr>
        <w:t> in Scottish Waters</w:t>
      </w:r>
      <w:r w:rsidRPr="7C333759">
        <w:rPr>
          <w:rFonts w:ascii="Times New Roman" w:hAnsi="Times New Roman"/>
          <w:color w:val="000000" w:themeColor="text1"/>
          <w:szCs w:val="24"/>
        </w:rPr>
        <w:t xml:space="preserve">  </w:t>
      </w:r>
    </w:p>
    <w:p w14:paraId="3AA4D061"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5FDAF938"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 xml:space="preserve">Fisheries contained in the </w:t>
      </w:r>
      <w:r>
        <w:rPr>
          <w:rFonts w:eastAsia="Arial" w:cs="Arial"/>
          <w:color w:val="000000" w:themeColor="text1"/>
          <w:szCs w:val="24"/>
        </w:rPr>
        <w:t>pelagic</w:t>
      </w:r>
      <w:r w:rsidRPr="7C333759">
        <w:rPr>
          <w:rFonts w:eastAsia="Arial" w:cs="Arial"/>
          <w:color w:val="000000" w:themeColor="text1"/>
          <w:szCs w:val="24"/>
        </w:rPr>
        <w:t xml:space="preserve"> FMPs have the potential to impact the </w:t>
      </w:r>
      <w:r w:rsidRPr="009D6EDD">
        <w:rPr>
          <w:rFonts w:eastAsia="Arial" w:cs="Arial"/>
          <w:color w:val="000000" w:themeColor="text1"/>
          <w:szCs w:val="24"/>
        </w:rPr>
        <w:t>protected</w:t>
      </w:r>
      <w:r w:rsidRPr="7C333759">
        <w:rPr>
          <w:rFonts w:eastAsia="Arial" w:cs="Arial"/>
          <w:color w:val="000000" w:themeColor="text1"/>
          <w:szCs w:val="24"/>
        </w:rPr>
        <w:t xml:space="preserve"> features of MPAs and on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 in 2 primary ways;</w:t>
      </w:r>
      <w:r w:rsidRPr="7C333759">
        <w:rPr>
          <w:rFonts w:ascii="Times New Roman" w:hAnsi="Times New Roman"/>
          <w:color w:val="000000" w:themeColor="text1"/>
          <w:szCs w:val="24"/>
        </w:rPr>
        <w:t xml:space="preserve">  </w:t>
      </w:r>
    </w:p>
    <w:p w14:paraId="6E97CD55" w14:textId="77777777" w:rsidR="000A2789" w:rsidRDefault="000A2789" w:rsidP="000A2789">
      <w:pPr>
        <w:pStyle w:val="ListParagraph"/>
        <w:numPr>
          <w:ilvl w:val="0"/>
          <w:numId w:val="32"/>
        </w:numPr>
        <w:rPr>
          <w:rFonts w:eastAsia="Times New Roman"/>
          <w:color w:val="000000" w:themeColor="text1"/>
        </w:rPr>
      </w:pPr>
      <w:r w:rsidRPr="7C333759">
        <w:rPr>
          <w:rFonts w:ascii="Arial" w:eastAsia="Arial" w:hAnsi="Arial" w:cs="Arial"/>
          <w:color w:val="000000" w:themeColor="text1"/>
        </w:rPr>
        <w:t>through the bycatch of designated features of MPAs/</w:t>
      </w:r>
      <w:proofErr w:type="spellStart"/>
      <w:r w:rsidRPr="7C333759">
        <w:rPr>
          <w:rFonts w:ascii="Arial" w:eastAsia="Arial" w:hAnsi="Arial" w:cs="Arial"/>
          <w:color w:val="000000" w:themeColor="text1"/>
        </w:rPr>
        <w:t>PMFs</w:t>
      </w:r>
      <w:proofErr w:type="spellEnd"/>
      <w:r w:rsidRPr="7C333759">
        <w:rPr>
          <w:rFonts w:ascii="Arial" w:eastAsia="Arial" w:hAnsi="Arial" w:cs="Arial"/>
          <w:color w:val="000000" w:themeColor="text1"/>
        </w:rPr>
        <w:t>, and</w:t>
      </w:r>
      <w:r w:rsidRPr="7C333759">
        <w:rPr>
          <w:rFonts w:eastAsia="Times New Roman"/>
          <w:color w:val="000000" w:themeColor="text1"/>
        </w:rPr>
        <w:t xml:space="preserve">  </w:t>
      </w:r>
    </w:p>
    <w:p w14:paraId="50AD169C" w14:textId="77777777" w:rsidR="000A2789" w:rsidRDefault="000A2789" w:rsidP="000A2789">
      <w:pPr>
        <w:pStyle w:val="ListParagraph"/>
        <w:numPr>
          <w:ilvl w:val="0"/>
          <w:numId w:val="32"/>
        </w:numPr>
        <w:rPr>
          <w:rFonts w:eastAsia="Times New Roman"/>
          <w:color w:val="000000" w:themeColor="text1"/>
        </w:rPr>
      </w:pPr>
      <w:r w:rsidRPr="7C333759">
        <w:rPr>
          <w:rFonts w:ascii="Arial" w:eastAsia="Arial" w:hAnsi="Arial" w:cs="Arial"/>
          <w:color w:val="000000" w:themeColor="text1"/>
        </w:rPr>
        <w:t>the direct (targeted) and indirect (bycatch) removal of prey species on which </w:t>
      </w:r>
      <w:r w:rsidRPr="009D6EDD">
        <w:rPr>
          <w:rFonts w:ascii="Arial" w:eastAsia="Arial" w:hAnsi="Arial" w:cs="Arial"/>
          <w:color w:val="000000" w:themeColor="text1"/>
        </w:rPr>
        <w:t>protected</w:t>
      </w:r>
      <w:r w:rsidRPr="7C333759">
        <w:rPr>
          <w:rFonts w:ascii="Arial" w:eastAsia="Arial" w:hAnsi="Arial" w:cs="Arial"/>
          <w:color w:val="000000" w:themeColor="text1"/>
        </w:rPr>
        <w:t xml:space="preserve"> and </w:t>
      </w:r>
      <w:proofErr w:type="spellStart"/>
      <w:r w:rsidRPr="7C333759">
        <w:rPr>
          <w:rFonts w:ascii="Arial" w:eastAsia="Arial" w:hAnsi="Arial" w:cs="Arial"/>
          <w:color w:val="000000" w:themeColor="text1"/>
        </w:rPr>
        <w:t>PMF</w:t>
      </w:r>
      <w:proofErr w:type="spellEnd"/>
      <w:r w:rsidRPr="7C333759">
        <w:rPr>
          <w:rFonts w:ascii="Arial" w:eastAsia="Arial" w:hAnsi="Arial" w:cs="Arial"/>
          <w:color w:val="000000" w:themeColor="text1"/>
        </w:rPr>
        <w:t xml:space="preserve"> species depend.</w:t>
      </w:r>
      <w:r w:rsidRPr="7C333759">
        <w:rPr>
          <w:rFonts w:eastAsia="Times New Roman"/>
          <w:color w:val="000000" w:themeColor="text1"/>
        </w:rPr>
        <w:t xml:space="preserve">  </w:t>
      </w:r>
    </w:p>
    <w:p w14:paraId="1B494BB2" w14:textId="77777777" w:rsidR="000A2789" w:rsidRPr="00673241" w:rsidRDefault="000A2789" w:rsidP="000A2789">
      <w:pPr>
        <w:rPr>
          <w:rFonts w:ascii="Times New Roman" w:hAnsi="Times New Roman"/>
          <w:b/>
          <w:bCs/>
          <w:color w:val="000000" w:themeColor="text1"/>
          <w:szCs w:val="24"/>
        </w:rPr>
      </w:pPr>
      <w:r w:rsidRPr="7C333759">
        <w:rPr>
          <w:rFonts w:ascii="Times New Roman" w:hAnsi="Times New Roman"/>
          <w:color w:val="000000" w:themeColor="text1"/>
          <w:szCs w:val="24"/>
        </w:rPr>
        <w:t xml:space="preserve"> </w:t>
      </w:r>
    </w:p>
    <w:p w14:paraId="65E9AA27" w14:textId="77777777" w:rsidR="000A2789" w:rsidRPr="00673241" w:rsidRDefault="000A2789" w:rsidP="000A2789">
      <w:pPr>
        <w:rPr>
          <w:rFonts w:ascii="Times New Roman" w:hAnsi="Times New Roman"/>
          <w:b/>
          <w:bCs/>
          <w:color w:val="000000" w:themeColor="text1"/>
          <w:szCs w:val="24"/>
        </w:rPr>
      </w:pPr>
      <w:r w:rsidRPr="00673241">
        <w:rPr>
          <w:rFonts w:eastAsia="Arial" w:cs="Arial"/>
          <w:b/>
          <w:bCs/>
          <w:color w:val="000000" w:themeColor="text1"/>
          <w:szCs w:val="24"/>
        </w:rPr>
        <w:t>MPAs – risk summary</w:t>
      </w:r>
      <w:r w:rsidRPr="00673241">
        <w:rPr>
          <w:rFonts w:ascii="Times New Roman" w:hAnsi="Times New Roman"/>
          <w:b/>
          <w:bCs/>
          <w:color w:val="000000" w:themeColor="text1"/>
          <w:szCs w:val="24"/>
        </w:rPr>
        <w:t xml:space="preserve">  </w:t>
      </w:r>
    </w:p>
    <w:p w14:paraId="503186BD"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170AE212"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Evidence suggests that pelagic trawl and purse seine fisheries pose a relatively low risk to the MPA designated marine mammal and fish species features in terms of bycatch</w:t>
      </w:r>
      <w:r>
        <w:rPr>
          <w:rStyle w:val="FootnoteReference"/>
          <w:rFonts w:eastAsia="Arial" w:cs="Arial"/>
          <w:color w:val="000000" w:themeColor="text1"/>
          <w:szCs w:val="24"/>
        </w:rPr>
        <w:footnoteReference w:id="12"/>
      </w:r>
      <w:r w:rsidRPr="7C333759">
        <w:rPr>
          <w:rFonts w:eastAsia="Arial" w:cs="Arial"/>
          <w:color w:val="000000" w:themeColor="text1"/>
          <w:szCs w:val="24"/>
        </w:rPr>
        <w:t>, with limited records of bycatch of harbour porpoise, grey seals, basking shark and ‘common’ skate. However, due to low sampling effort, improved evidence is needed to support a </w:t>
      </w:r>
      <w:proofErr w:type="gramStart"/>
      <w:r w:rsidRPr="7C333759">
        <w:rPr>
          <w:rFonts w:eastAsia="Arial" w:cs="Arial"/>
          <w:color w:val="000000" w:themeColor="text1"/>
          <w:szCs w:val="24"/>
        </w:rPr>
        <w:t>low risk</w:t>
      </w:r>
      <w:proofErr w:type="gramEnd"/>
      <w:r w:rsidRPr="7C333759">
        <w:rPr>
          <w:rFonts w:eastAsia="Arial" w:cs="Arial"/>
          <w:color w:val="000000" w:themeColor="text1"/>
          <w:szCs w:val="24"/>
        </w:rPr>
        <w:t> rating for these species.</w:t>
      </w:r>
      <w:r w:rsidRPr="7C333759">
        <w:rPr>
          <w:rFonts w:ascii="Times New Roman" w:hAnsi="Times New Roman"/>
          <w:color w:val="000000" w:themeColor="text1"/>
          <w:szCs w:val="24"/>
        </w:rPr>
        <w:t xml:space="preserve">  </w:t>
      </w:r>
    </w:p>
    <w:p w14:paraId="178F851D"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77F26254"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 xml:space="preserve">Several MPA designated bird species features are considered sensitive to bycatch in these fisheries; guillemot, razorbill and cormorant have all been recorded as bycatch in pelagic trawls. </w:t>
      </w:r>
      <w:proofErr w:type="gramStart"/>
      <w:r>
        <w:rPr>
          <w:rFonts w:eastAsia="Arial" w:cs="Arial"/>
          <w:color w:val="000000" w:themeColor="text1"/>
          <w:szCs w:val="24"/>
        </w:rPr>
        <w:t>In light of</w:t>
      </w:r>
      <w:proofErr w:type="gramEnd"/>
      <w:r>
        <w:rPr>
          <w:rFonts w:eastAsia="Arial" w:cs="Arial"/>
          <w:color w:val="000000" w:themeColor="text1"/>
          <w:szCs w:val="24"/>
        </w:rPr>
        <w:t xml:space="preserve"> limited evidence on bycatch and </w:t>
      </w:r>
      <w:r w:rsidRPr="7C333759">
        <w:rPr>
          <w:rFonts w:eastAsia="Arial" w:cs="Arial"/>
          <w:color w:val="000000" w:themeColor="text1"/>
          <w:szCs w:val="24"/>
        </w:rPr>
        <w:t>based on the potential sensitivity to bycatch, expert advice suggests the risk ought to be classed as moderate.</w:t>
      </w:r>
      <w:r w:rsidRPr="7C333759">
        <w:rPr>
          <w:rFonts w:ascii="Times New Roman" w:hAnsi="Times New Roman"/>
          <w:color w:val="000000" w:themeColor="text1"/>
          <w:szCs w:val="24"/>
        </w:rPr>
        <w:t xml:space="preserve">  </w:t>
      </w:r>
    </w:p>
    <w:p w14:paraId="28B32495"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7B8F298A"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Owing to gaps in the available evidence, the risk rating for bycatch in pelagic fisheries is considered moderate. However, with the introduction and rollout of REM to UK pelagic fishing vessels, this will enhance the evidence base and could lead to a downgrading of the risk in the future. </w:t>
      </w:r>
    </w:p>
    <w:p w14:paraId="3E3982ED"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3F60983D"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This topic is explored further in Policies 3 and 4.</w:t>
      </w:r>
      <w:r w:rsidRPr="7C333759">
        <w:rPr>
          <w:rFonts w:ascii="Times New Roman" w:hAnsi="Times New Roman"/>
          <w:color w:val="000000" w:themeColor="text1"/>
          <w:szCs w:val="24"/>
        </w:rPr>
        <w:t xml:space="preserve"> </w:t>
      </w:r>
    </w:p>
    <w:p w14:paraId="77BD2357"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2E01AFE0"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All the fish species managed through the pelagic FMPs are considered prey species for a broad range of predators and as such, are an important part of the marine ecosystem around Scotland. There is good evidence to demonstrate that many of the pelagic species covered in the pelagic FMPs are key prey for many of the designated fish, marine mammal, and seabird features in Scottish MPAs. However, the extent to which features rely on specific pelagic prey species is less clear. As such, the risk rating for pelagic fisheries in Scottish waters regarding removal of important prey species that designated species depend on is considered moderate.</w:t>
      </w:r>
      <w:r w:rsidRPr="7C333759">
        <w:rPr>
          <w:rFonts w:ascii="Times New Roman" w:hAnsi="Times New Roman"/>
          <w:color w:val="000000" w:themeColor="text1"/>
          <w:szCs w:val="24"/>
        </w:rPr>
        <w:t xml:space="preserve">  </w:t>
      </w:r>
    </w:p>
    <w:p w14:paraId="11C4F42D"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4BD826FB"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This topic is explored further in Policies 1, 2 and 4. </w:t>
      </w:r>
      <w:r w:rsidRPr="7C333759">
        <w:rPr>
          <w:rFonts w:ascii="Times New Roman" w:hAnsi="Times New Roman"/>
          <w:color w:val="000000" w:themeColor="text1"/>
          <w:szCs w:val="24"/>
        </w:rPr>
        <w:t xml:space="preserve"> </w:t>
      </w:r>
    </w:p>
    <w:p w14:paraId="3E5C53B6"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77042F80" w14:textId="77777777" w:rsidR="000A2789" w:rsidRPr="00673241" w:rsidRDefault="000A2789" w:rsidP="000A2789">
      <w:pPr>
        <w:rPr>
          <w:rFonts w:ascii="Times New Roman" w:hAnsi="Times New Roman"/>
          <w:b/>
          <w:bCs/>
          <w:color w:val="000000" w:themeColor="text1"/>
          <w:szCs w:val="24"/>
        </w:rPr>
      </w:pPr>
      <w:proofErr w:type="spellStart"/>
      <w:r w:rsidRPr="00673241">
        <w:rPr>
          <w:rFonts w:eastAsia="Arial" w:cs="Arial"/>
          <w:b/>
          <w:bCs/>
          <w:szCs w:val="24"/>
        </w:rPr>
        <w:t>PMFs</w:t>
      </w:r>
      <w:proofErr w:type="spellEnd"/>
      <w:r w:rsidRPr="00673241">
        <w:rPr>
          <w:rFonts w:eastAsia="Arial" w:cs="Arial"/>
          <w:b/>
          <w:bCs/>
          <w:szCs w:val="24"/>
        </w:rPr>
        <w:t xml:space="preserve"> (Scotland only)– risk </w:t>
      </w:r>
      <w:r w:rsidRPr="00673241">
        <w:rPr>
          <w:rFonts w:eastAsia="Arial" w:cs="Arial"/>
          <w:b/>
          <w:bCs/>
          <w:color w:val="000000" w:themeColor="text1"/>
          <w:szCs w:val="24"/>
        </w:rPr>
        <w:t>summary</w:t>
      </w:r>
      <w:r w:rsidRPr="00673241">
        <w:rPr>
          <w:rFonts w:ascii="Times New Roman" w:hAnsi="Times New Roman"/>
          <w:b/>
          <w:bCs/>
          <w:color w:val="000000" w:themeColor="text1"/>
          <w:szCs w:val="24"/>
        </w:rPr>
        <w:t xml:space="preserve">  </w:t>
      </w:r>
    </w:p>
    <w:p w14:paraId="769F3F27"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5646AC89"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lastRenderedPageBreak/>
        <w:t xml:space="preserve">As discussed above for MPA features, pelagic fisheries are not expected to pose a substantial risk of bycatch; however, as evidence gaps remain this has resulted in a precautionary rating of </w:t>
      </w:r>
      <w:r w:rsidRPr="00C24FCD">
        <w:rPr>
          <w:rFonts w:eastAsia="Arial" w:cs="Arial"/>
          <w:color w:val="000000" w:themeColor="text1"/>
          <w:szCs w:val="24"/>
        </w:rPr>
        <w:t>‘moderate’</w:t>
      </w:r>
      <w:r w:rsidRPr="7C333759">
        <w:rPr>
          <w:rFonts w:eastAsia="Arial" w:cs="Arial"/>
          <w:color w:val="000000" w:themeColor="text1"/>
          <w:szCs w:val="24"/>
        </w:rPr>
        <w:t xml:space="preserve"> for </w:t>
      </w:r>
      <w:proofErr w:type="spellStart"/>
      <w:r w:rsidRPr="7C333759">
        <w:rPr>
          <w:rFonts w:eastAsia="Arial" w:cs="Arial"/>
          <w:color w:val="000000" w:themeColor="text1"/>
          <w:szCs w:val="24"/>
        </w:rPr>
        <w:t>PMF</w:t>
      </w:r>
      <w:proofErr w:type="spellEnd"/>
      <w:r w:rsidRPr="7C333759">
        <w:rPr>
          <w:rFonts w:eastAsia="Arial" w:cs="Arial"/>
          <w:color w:val="000000" w:themeColor="text1"/>
          <w:szCs w:val="24"/>
        </w:rPr>
        <w:t xml:space="preserve"> bycatch. Addressing evidence gaps through the collection of REM data, or through enhanced data collection will improve confidence in the assessment of bycatch </w:t>
      </w:r>
      <w:proofErr w:type="gramStart"/>
      <w:r w:rsidRPr="7C333759">
        <w:rPr>
          <w:rFonts w:eastAsia="Arial" w:cs="Arial"/>
          <w:color w:val="000000" w:themeColor="text1"/>
          <w:szCs w:val="24"/>
        </w:rPr>
        <w:t>risks, and</w:t>
      </w:r>
      <w:proofErr w:type="gramEnd"/>
      <w:r w:rsidRPr="7C333759">
        <w:rPr>
          <w:rFonts w:eastAsia="Arial" w:cs="Arial"/>
          <w:color w:val="000000" w:themeColor="text1"/>
          <w:szCs w:val="24"/>
        </w:rPr>
        <w:t xml:space="preserve"> may result in a downgrading of the risk in the future.</w:t>
      </w:r>
      <w:r w:rsidRPr="7C333759">
        <w:rPr>
          <w:rFonts w:ascii="Times New Roman" w:hAnsi="Times New Roman"/>
          <w:color w:val="000000" w:themeColor="text1"/>
          <w:szCs w:val="24"/>
        </w:rPr>
        <w:t xml:space="preserve">  </w:t>
      </w:r>
    </w:p>
    <w:p w14:paraId="7055D6DD"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2820C6FC"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This topic is explored further in Polices 3 and 4.</w:t>
      </w:r>
      <w:r w:rsidRPr="7C333759">
        <w:rPr>
          <w:rFonts w:ascii="Times New Roman" w:hAnsi="Times New Roman"/>
          <w:color w:val="000000" w:themeColor="text1"/>
          <w:szCs w:val="24"/>
        </w:rPr>
        <w:t xml:space="preserve"> </w:t>
      </w:r>
    </w:p>
    <w:p w14:paraId="0C7E7E34"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6BBC3D65"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 xml:space="preserve">Several marine mammal and fish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 xml:space="preserve">, in addition to those species designated as MPA features, are likely to utilise pelagic species at various life stages as a prey resource. Though they exhibit a variety of foraging strategies, many killer whale groups, including those that visit Scottish waters, are fish-eating specialists, feeding almost exclusively on schooling pelagic fish species such as herring and mackerel. Fin whales feed on small schooling fish species such as herring and sprat. Herring and mackerel are also important prey species for adult porbeagle. Many of the species targeted by fisheries listed under the </w:t>
      </w:r>
      <w:r>
        <w:rPr>
          <w:rFonts w:eastAsia="Arial" w:cs="Arial"/>
          <w:color w:val="000000" w:themeColor="text1"/>
          <w:szCs w:val="24"/>
        </w:rPr>
        <w:t>pelagic</w:t>
      </w:r>
      <w:r w:rsidRPr="7C333759">
        <w:rPr>
          <w:rFonts w:eastAsia="Arial" w:cs="Arial"/>
          <w:color w:val="000000" w:themeColor="text1"/>
          <w:szCs w:val="24"/>
        </w:rPr>
        <w:t xml:space="preserve"> FMPs are important prey species for a variety of cetaceans and fishes, including species of conservation interest which are not listed as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 xml:space="preserve">, such as the humpback whale.  There is a lack of evidence available in relation to the overall ecosystem interactions, and therefore a moderate risk to </w:t>
      </w:r>
      <w:proofErr w:type="spellStart"/>
      <w:r w:rsidRPr="7C333759">
        <w:rPr>
          <w:rFonts w:eastAsia="Arial" w:cs="Arial"/>
          <w:color w:val="000000" w:themeColor="text1"/>
          <w:szCs w:val="24"/>
        </w:rPr>
        <w:t>PMFs</w:t>
      </w:r>
      <w:proofErr w:type="spellEnd"/>
      <w:r w:rsidRPr="7C333759">
        <w:rPr>
          <w:rFonts w:eastAsia="Arial" w:cs="Arial"/>
          <w:color w:val="000000" w:themeColor="text1"/>
          <w:szCs w:val="24"/>
        </w:rPr>
        <w:t xml:space="preserve"> (fish, marine mammals) through removal of key prey species in pelagic fisheries is concluded.</w:t>
      </w:r>
      <w:r w:rsidRPr="7C333759">
        <w:rPr>
          <w:rFonts w:ascii="Times New Roman" w:hAnsi="Times New Roman"/>
          <w:color w:val="000000" w:themeColor="text1"/>
          <w:szCs w:val="24"/>
        </w:rPr>
        <w:t xml:space="preserve">   </w:t>
      </w:r>
    </w:p>
    <w:p w14:paraId="2F8C47D9"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33AD28EC"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This topic is explored further in Policy 4. </w:t>
      </w:r>
      <w:r w:rsidRPr="7C333759">
        <w:rPr>
          <w:rFonts w:ascii="Times New Roman" w:hAnsi="Times New Roman"/>
          <w:color w:val="000000" w:themeColor="text1"/>
          <w:szCs w:val="24"/>
        </w:rPr>
        <w:t xml:space="preserve"> </w:t>
      </w:r>
    </w:p>
    <w:p w14:paraId="1507BE74"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65221E03" w14:textId="77777777" w:rsidR="000A2789" w:rsidRDefault="000A2789" w:rsidP="000A2789">
      <w:pPr>
        <w:rPr>
          <w:rFonts w:ascii="Times New Roman" w:hAnsi="Times New Roman"/>
          <w:color w:val="000000" w:themeColor="text1"/>
          <w:szCs w:val="24"/>
        </w:rPr>
      </w:pPr>
      <w:r w:rsidRPr="7C333759">
        <w:rPr>
          <w:rFonts w:eastAsia="Arial" w:cs="Arial"/>
          <w:b/>
          <w:bCs/>
          <w:color w:val="000000" w:themeColor="text1"/>
          <w:szCs w:val="24"/>
        </w:rPr>
        <w:t>UK Marine Strategy Descriptors</w:t>
      </w:r>
      <w:r w:rsidRPr="7C333759">
        <w:rPr>
          <w:rFonts w:ascii="Times New Roman" w:hAnsi="Times New Roman"/>
          <w:color w:val="000000" w:themeColor="text1"/>
          <w:szCs w:val="24"/>
        </w:rPr>
        <w:t xml:space="preserve">  </w:t>
      </w:r>
    </w:p>
    <w:p w14:paraId="68E649EE"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65AF1E6E" w14:textId="77777777" w:rsidR="000A2789" w:rsidRPr="00673241" w:rsidRDefault="000A2789" w:rsidP="000A2789">
      <w:pPr>
        <w:rPr>
          <w:rFonts w:ascii="Times New Roman" w:hAnsi="Times New Roman"/>
          <w:b/>
          <w:bCs/>
          <w:color w:val="000000" w:themeColor="text1"/>
          <w:szCs w:val="24"/>
        </w:rPr>
      </w:pPr>
      <w:r w:rsidRPr="00673241">
        <w:rPr>
          <w:rFonts w:eastAsia="Arial" w:cs="Arial"/>
          <w:b/>
          <w:bCs/>
          <w:color w:val="000000" w:themeColor="text1"/>
          <w:szCs w:val="24"/>
        </w:rPr>
        <w:t>Background</w:t>
      </w:r>
      <w:r w:rsidRPr="00673241">
        <w:rPr>
          <w:rFonts w:ascii="Times New Roman" w:hAnsi="Times New Roman"/>
          <w:b/>
          <w:bCs/>
          <w:color w:val="000000" w:themeColor="text1"/>
          <w:szCs w:val="24"/>
        </w:rPr>
        <w:t xml:space="preserve">  </w:t>
      </w:r>
    </w:p>
    <w:p w14:paraId="0A2F3C2E"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5124587F" w14:textId="4005C409"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 xml:space="preserve">The UK Marine Strategy Regulations 2010 (SI 2010/1627) provide the policy framework for delivering marine environmental policy at the UK level and set out how the vision of clean, healthy, safe, productive, and biologically diverse oceans and seas will be achieved. The Regulations require </w:t>
      </w:r>
      <w:r>
        <w:rPr>
          <w:rFonts w:eastAsia="Arial" w:cs="Arial"/>
          <w:color w:val="000000" w:themeColor="text1"/>
          <w:szCs w:val="24"/>
        </w:rPr>
        <w:t xml:space="preserve">the Secretary of State, in consultation </w:t>
      </w:r>
      <w:r w:rsidR="004942C8">
        <w:rPr>
          <w:rFonts w:eastAsia="Arial" w:cs="Arial"/>
          <w:color w:val="000000" w:themeColor="text1"/>
          <w:szCs w:val="24"/>
        </w:rPr>
        <w:t xml:space="preserve">with </w:t>
      </w:r>
      <w:r w:rsidR="004942C8" w:rsidRPr="146E6C00">
        <w:rPr>
          <w:rFonts w:eastAsia="Arial" w:cs="Arial"/>
          <w:color w:val="000000" w:themeColor="text1"/>
          <w:szCs w:val="24"/>
        </w:rPr>
        <w:t>the</w:t>
      </w:r>
      <w:r>
        <w:rPr>
          <w:rFonts w:eastAsia="Arial" w:cs="Arial"/>
          <w:color w:val="000000" w:themeColor="text1"/>
          <w:szCs w:val="24"/>
        </w:rPr>
        <w:t xml:space="preserve"> devolved</w:t>
      </w:r>
      <w:r w:rsidRPr="7C333759">
        <w:rPr>
          <w:rFonts w:eastAsia="Arial" w:cs="Arial"/>
          <w:color w:val="000000" w:themeColor="text1"/>
          <w:szCs w:val="24"/>
        </w:rPr>
        <w:t xml:space="preserve"> authorities to define the characteristics of Good Environmental Status (GES)</w:t>
      </w:r>
      <w:r>
        <w:rPr>
          <w:rFonts w:eastAsia="Arial" w:cs="Arial"/>
          <w:color w:val="000000" w:themeColor="text1"/>
          <w:szCs w:val="24"/>
        </w:rPr>
        <w:t>. I</w:t>
      </w:r>
      <w:r w:rsidRPr="7C333759">
        <w:rPr>
          <w:rFonts w:eastAsia="Arial" w:cs="Arial"/>
          <w:color w:val="000000" w:themeColor="text1"/>
          <w:szCs w:val="24"/>
        </w:rPr>
        <w:t xml:space="preserve">n turn </w:t>
      </w:r>
      <w:r>
        <w:rPr>
          <w:rFonts w:eastAsia="Arial" w:cs="Arial"/>
          <w:color w:val="000000" w:themeColor="text1"/>
          <w:szCs w:val="24"/>
        </w:rPr>
        <w:t>the Secretary of State</w:t>
      </w:r>
      <w:r w:rsidRPr="146E6C00">
        <w:rPr>
          <w:rFonts w:eastAsia="Arial" w:cs="Arial"/>
          <w:color w:val="000000" w:themeColor="text1"/>
          <w:szCs w:val="24"/>
        </w:rPr>
        <w:t> </w:t>
      </w:r>
      <w:r>
        <w:rPr>
          <w:rFonts w:eastAsia="Arial" w:cs="Arial"/>
          <w:color w:val="000000" w:themeColor="text1"/>
          <w:szCs w:val="24"/>
        </w:rPr>
        <w:t xml:space="preserve">and devolved policy authorities must </w:t>
      </w:r>
      <w:r w:rsidRPr="7C333759">
        <w:rPr>
          <w:rFonts w:eastAsia="Arial" w:cs="Arial"/>
          <w:color w:val="000000" w:themeColor="text1"/>
          <w:szCs w:val="24"/>
        </w:rPr>
        <w:t>develop an associated Programme of Measures to deliver this. The </w:t>
      </w:r>
      <w:hyperlink r:id="rId25">
        <w:r w:rsidRPr="7C333759">
          <w:rPr>
            <w:rStyle w:val="Hyperlink"/>
          </w:rPr>
          <w:t>UK Marine Strategy Part Three: UK Programme of Measures</w:t>
        </w:r>
      </w:hyperlink>
      <w:r w:rsidRPr="7C333759">
        <w:rPr>
          <w:rFonts w:eastAsia="Arial" w:cs="Arial"/>
          <w:color w:val="000000" w:themeColor="text1"/>
          <w:szCs w:val="24"/>
        </w:rPr>
        <w:t> outlines the actions and initiatives the UK is taking to do this. </w:t>
      </w:r>
      <w:r w:rsidRPr="7C333759">
        <w:rPr>
          <w:rFonts w:ascii="Times New Roman" w:hAnsi="Times New Roman"/>
          <w:color w:val="000000" w:themeColor="text1"/>
          <w:szCs w:val="24"/>
        </w:rPr>
        <w:t xml:space="preserve">  </w:t>
      </w:r>
    </w:p>
    <w:p w14:paraId="7A63EB48"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66461F9E"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 xml:space="preserve">The advice focussed only on the most relevant descriptors in terms of risks posed by commercial and recreational fisheries: </w:t>
      </w:r>
      <w:proofErr w:type="spellStart"/>
      <w:r w:rsidRPr="7C333759">
        <w:rPr>
          <w:rFonts w:eastAsia="Arial" w:cs="Arial"/>
          <w:color w:val="000000" w:themeColor="text1"/>
          <w:szCs w:val="24"/>
        </w:rPr>
        <w:t>D1</w:t>
      </w:r>
      <w:proofErr w:type="spellEnd"/>
      <w:r w:rsidRPr="7C333759">
        <w:rPr>
          <w:rFonts w:eastAsia="Arial" w:cs="Arial"/>
          <w:color w:val="000000" w:themeColor="text1"/>
          <w:szCs w:val="24"/>
        </w:rPr>
        <w:t xml:space="preserve"> biodiversity, </w:t>
      </w:r>
      <w:proofErr w:type="spellStart"/>
      <w:r w:rsidRPr="7C333759">
        <w:rPr>
          <w:rFonts w:eastAsia="Arial" w:cs="Arial"/>
          <w:color w:val="000000" w:themeColor="text1"/>
          <w:szCs w:val="24"/>
        </w:rPr>
        <w:t>D3</w:t>
      </w:r>
      <w:proofErr w:type="spellEnd"/>
      <w:r w:rsidRPr="7C333759">
        <w:rPr>
          <w:rFonts w:eastAsia="Arial" w:cs="Arial"/>
          <w:color w:val="000000" w:themeColor="text1"/>
          <w:szCs w:val="24"/>
        </w:rPr>
        <w:t xml:space="preserve"> commercial fish and shellfish, </w:t>
      </w:r>
      <w:proofErr w:type="spellStart"/>
      <w:r w:rsidRPr="7C333759">
        <w:rPr>
          <w:rFonts w:eastAsia="Arial" w:cs="Arial"/>
          <w:color w:val="000000" w:themeColor="text1"/>
          <w:szCs w:val="24"/>
        </w:rPr>
        <w:t>D4</w:t>
      </w:r>
      <w:proofErr w:type="spellEnd"/>
      <w:r w:rsidRPr="7C333759">
        <w:rPr>
          <w:rFonts w:eastAsia="Arial" w:cs="Arial"/>
          <w:color w:val="000000" w:themeColor="text1"/>
          <w:szCs w:val="24"/>
        </w:rPr>
        <w:t> </w:t>
      </w:r>
      <w:proofErr w:type="spellStart"/>
      <w:r w:rsidRPr="7C333759">
        <w:rPr>
          <w:rFonts w:eastAsia="Arial" w:cs="Arial"/>
          <w:color w:val="000000" w:themeColor="text1"/>
          <w:szCs w:val="24"/>
        </w:rPr>
        <w:t>foodwebs</w:t>
      </w:r>
      <w:proofErr w:type="spellEnd"/>
      <w:r w:rsidRPr="7C333759">
        <w:rPr>
          <w:rFonts w:eastAsia="Arial" w:cs="Arial"/>
          <w:color w:val="000000" w:themeColor="text1"/>
          <w:szCs w:val="24"/>
        </w:rPr>
        <w:t xml:space="preserve">, </w:t>
      </w:r>
      <w:proofErr w:type="spellStart"/>
      <w:r w:rsidRPr="7C333759">
        <w:rPr>
          <w:rFonts w:eastAsia="Arial" w:cs="Arial"/>
          <w:color w:val="000000" w:themeColor="text1"/>
          <w:szCs w:val="24"/>
        </w:rPr>
        <w:t>D6</w:t>
      </w:r>
      <w:proofErr w:type="spellEnd"/>
      <w:r w:rsidRPr="7C333759">
        <w:rPr>
          <w:rFonts w:eastAsia="Arial" w:cs="Arial"/>
          <w:color w:val="000000" w:themeColor="text1"/>
          <w:szCs w:val="24"/>
        </w:rPr>
        <w:t xml:space="preserve"> seafloor integrity and </w:t>
      </w:r>
      <w:proofErr w:type="spellStart"/>
      <w:r w:rsidRPr="7C333759">
        <w:rPr>
          <w:rFonts w:eastAsia="Arial" w:cs="Arial"/>
          <w:color w:val="000000" w:themeColor="text1"/>
          <w:szCs w:val="24"/>
        </w:rPr>
        <w:t>D10</w:t>
      </w:r>
      <w:proofErr w:type="spellEnd"/>
      <w:r w:rsidRPr="7C333759">
        <w:rPr>
          <w:rFonts w:eastAsia="Arial" w:cs="Arial"/>
          <w:color w:val="000000" w:themeColor="text1"/>
          <w:szCs w:val="24"/>
        </w:rPr>
        <w:t xml:space="preserve"> marine litter. In the UK Marine Strategy (UK MS) these descriptors are assessed using indicators for each of their constituent ‘ecosystem components.’ The assessment was undertaken by providing advice on the risks to eight descriptor-ecosystem component combinations:</w:t>
      </w:r>
      <w:r w:rsidRPr="7C333759">
        <w:rPr>
          <w:rFonts w:ascii="Times New Roman" w:hAnsi="Times New Roman"/>
          <w:color w:val="000000" w:themeColor="text1"/>
          <w:szCs w:val="24"/>
        </w:rPr>
        <w:t xml:space="preserve">  </w:t>
      </w:r>
    </w:p>
    <w:p w14:paraId="2B37D0FC" w14:textId="77777777" w:rsidR="000A2789" w:rsidRDefault="000A2789" w:rsidP="000A2789">
      <w:pPr>
        <w:pStyle w:val="ListParagraph"/>
        <w:numPr>
          <w:ilvl w:val="0"/>
          <w:numId w:val="34"/>
        </w:numPr>
        <w:rPr>
          <w:rFonts w:eastAsia="Times New Roman"/>
          <w:color w:val="000000" w:themeColor="text1"/>
        </w:rPr>
      </w:pPr>
      <w:r w:rsidRPr="7C333759">
        <w:rPr>
          <w:rFonts w:ascii="Arial" w:eastAsia="Arial" w:hAnsi="Arial" w:cs="Arial"/>
          <w:color w:val="000000" w:themeColor="text1"/>
        </w:rPr>
        <w:t>Cetaceans - </w:t>
      </w:r>
      <w:proofErr w:type="spellStart"/>
      <w:r w:rsidRPr="7C333759">
        <w:rPr>
          <w:rFonts w:ascii="Arial" w:eastAsia="Arial" w:hAnsi="Arial" w:cs="Arial"/>
          <w:color w:val="000000" w:themeColor="text1"/>
        </w:rPr>
        <w:t>D1</w:t>
      </w:r>
      <w:proofErr w:type="spellEnd"/>
      <w:r w:rsidRPr="7C333759">
        <w:rPr>
          <w:rFonts w:ascii="Arial" w:eastAsia="Arial" w:hAnsi="Arial" w:cs="Arial"/>
          <w:color w:val="000000" w:themeColor="text1"/>
        </w:rPr>
        <w:t xml:space="preserve">, </w:t>
      </w:r>
      <w:proofErr w:type="spellStart"/>
      <w:r w:rsidRPr="7C333759">
        <w:rPr>
          <w:rFonts w:ascii="Arial" w:eastAsia="Arial" w:hAnsi="Arial" w:cs="Arial"/>
          <w:color w:val="000000" w:themeColor="text1"/>
        </w:rPr>
        <w:t>D4</w:t>
      </w:r>
      <w:proofErr w:type="spellEnd"/>
      <w:r w:rsidRPr="7C333759">
        <w:rPr>
          <w:rFonts w:eastAsia="Times New Roman"/>
          <w:color w:val="000000" w:themeColor="text1"/>
        </w:rPr>
        <w:t xml:space="preserve">  </w:t>
      </w:r>
    </w:p>
    <w:p w14:paraId="17590C32" w14:textId="77777777" w:rsidR="000A2789" w:rsidRDefault="000A2789" w:rsidP="000A2789">
      <w:pPr>
        <w:pStyle w:val="ListParagraph"/>
        <w:numPr>
          <w:ilvl w:val="0"/>
          <w:numId w:val="34"/>
        </w:numPr>
        <w:rPr>
          <w:rFonts w:eastAsia="Times New Roman"/>
          <w:color w:val="000000" w:themeColor="text1"/>
        </w:rPr>
      </w:pPr>
      <w:r w:rsidRPr="7C333759">
        <w:rPr>
          <w:rFonts w:ascii="Arial" w:eastAsia="Arial" w:hAnsi="Arial" w:cs="Arial"/>
          <w:color w:val="000000" w:themeColor="text1"/>
        </w:rPr>
        <w:t>Seals - </w:t>
      </w:r>
      <w:proofErr w:type="spellStart"/>
      <w:r w:rsidRPr="7C333759">
        <w:rPr>
          <w:rFonts w:ascii="Arial" w:eastAsia="Arial" w:hAnsi="Arial" w:cs="Arial"/>
          <w:color w:val="000000" w:themeColor="text1"/>
        </w:rPr>
        <w:t>D1</w:t>
      </w:r>
      <w:proofErr w:type="spellEnd"/>
      <w:r w:rsidRPr="7C333759">
        <w:rPr>
          <w:rFonts w:ascii="Arial" w:eastAsia="Arial" w:hAnsi="Arial" w:cs="Arial"/>
          <w:color w:val="000000" w:themeColor="text1"/>
        </w:rPr>
        <w:t xml:space="preserve">, </w:t>
      </w:r>
      <w:proofErr w:type="spellStart"/>
      <w:r w:rsidRPr="7C333759">
        <w:rPr>
          <w:rFonts w:ascii="Arial" w:eastAsia="Arial" w:hAnsi="Arial" w:cs="Arial"/>
          <w:color w:val="000000" w:themeColor="text1"/>
        </w:rPr>
        <w:t>D4</w:t>
      </w:r>
      <w:proofErr w:type="spellEnd"/>
      <w:r w:rsidRPr="7C333759">
        <w:rPr>
          <w:rFonts w:eastAsia="Times New Roman"/>
          <w:color w:val="000000" w:themeColor="text1"/>
        </w:rPr>
        <w:t xml:space="preserve">  </w:t>
      </w:r>
    </w:p>
    <w:p w14:paraId="4E3599ED" w14:textId="77777777" w:rsidR="000A2789" w:rsidRDefault="000A2789" w:rsidP="000A2789">
      <w:pPr>
        <w:pStyle w:val="ListParagraph"/>
        <w:numPr>
          <w:ilvl w:val="0"/>
          <w:numId w:val="34"/>
        </w:numPr>
        <w:rPr>
          <w:rFonts w:eastAsia="Times New Roman"/>
          <w:color w:val="000000" w:themeColor="text1"/>
        </w:rPr>
      </w:pPr>
      <w:r w:rsidRPr="7C333759">
        <w:rPr>
          <w:rFonts w:ascii="Arial" w:eastAsia="Arial" w:hAnsi="Arial" w:cs="Arial"/>
          <w:color w:val="000000" w:themeColor="text1"/>
        </w:rPr>
        <w:t>Seabirds - </w:t>
      </w:r>
      <w:proofErr w:type="spellStart"/>
      <w:r w:rsidRPr="7C333759">
        <w:rPr>
          <w:rFonts w:ascii="Arial" w:eastAsia="Arial" w:hAnsi="Arial" w:cs="Arial"/>
          <w:color w:val="000000" w:themeColor="text1"/>
        </w:rPr>
        <w:t>D1</w:t>
      </w:r>
      <w:proofErr w:type="spellEnd"/>
      <w:r w:rsidRPr="7C333759">
        <w:rPr>
          <w:rFonts w:ascii="Arial" w:eastAsia="Arial" w:hAnsi="Arial" w:cs="Arial"/>
          <w:color w:val="000000" w:themeColor="text1"/>
        </w:rPr>
        <w:t xml:space="preserve">, </w:t>
      </w:r>
      <w:proofErr w:type="spellStart"/>
      <w:r w:rsidRPr="7C333759">
        <w:rPr>
          <w:rFonts w:ascii="Arial" w:eastAsia="Arial" w:hAnsi="Arial" w:cs="Arial"/>
          <w:color w:val="000000" w:themeColor="text1"/>
        </w:rPr>
        <w:t>D4</w:t>
      </w:r>
      <w:proofErr w:type="spellEnd"/>
      <w:r w:rsidRPr="7C333759">
        <w:rPr>
          <w:rFonts w:eastAsia="Times New Roman"/>
          <w:color w:val="000000" w:themeColor="text1"/>
        </w:rPr>
        <w:t xml:space="preserve">  </w:t>
      </w:r>
    </w:p>
    <w:p w14:paraId="795F090A" w14:textId="77777777" w:rsidR="000A2789" w:rsidRDefault="000A2789" w:rsidP="000A2789">
      <w:pPr>
        <w:pStyle w:val="ListParagraph"/>
        <w:numPr>
          <w:ilvl w:val="0"/>
          <w:numId w:val="34"/>
        </w:numPr>
        <w:rPr>
          <w:rFonts w:eastAsia="Times New Roman"/>
          <w:color w:val="000000" w:themeColor="text1"/>
        </w:rPr>
      </w:pPr>
      <w:r w:rsidRPr="7C333759">
        <w:rPr>
          <w:rFonts w:ascii="Arial" w:eastAsia="Arial" w:hAnsi="Arial" w:cs="Arial"/>
          <w:color w:val="000000" w:themeColor="text1"/>
        </w:rPr>
        <w:t>Fish - </w:t>
      </w:r>
      <w:proofErr w:type="spellStart"/>
      <w:r w:rsidRPr="7C333759">
        <w:rPr>
          <w:rFonts w:ascii="Arial" w:eastAsia="Arial" w:hAnsi="Arial" w:cs="Arial"/>
          <w:color w:val="000000" w:themeColor="text1"/>
        </w:rPr>
        <w:t>D1</w:t>
      </w:r>
      <w:proofErr w:type="spellEnd"/>
      <w:r w:rsidRPr="7C333759">
        <w:rPr>
          <w:rFonts w:ascii="Arial" w:eastAsia="Arial" w:hAnsi="Arial" w:cs="Arial"/>
          <w:color w:val="000000" w:themeColor="text1"/>
        </w:rPr>
        <w:t xml:space="preserve">, </w:t>
      </w:r>
      <w:proofErr w:type="spellStart"/>
      <w:r w:rsidRPr="7C333759">
        <w:rPr>
          <w:rFonts w:ascii="Arial" w:eastAsia="Arial" w:hAnsi="Arial" w:cs="Arial"/>
          <w:color w:val="000000" w:themeColor="text1"/>
        </w:rPr>
        <w:t>D4</w:t>
      </w:r>
      <w:proofErr w:type="spellEnd"/>
      <w:r w:rsidRPr="7C333759">
        <w:rPr>
          <w:rFonts w:ascii="Arial" w:eastAsia="Arial" w:hAnsi="Arial" w:cs="Arial"/>
          <w:color w:val="000000" w:themeColor="text1"/>
        </w:rPr>
        <w:t> </w:t>
      </w:r>
      <w:r w:rsidRPr="7C333759">
        <w:rPr>
          <w:rFonts w:eastAsia="Times New Roman"/>
          <w:color w:val="000000" w:themeColor="text1"/>
        </w:rPr>
        <w:t xml:space="preserve">  </w:t>
      </w:r>
    </w:p>
    <w:p w14:paraId="4DEAACB5" w14:textId="77777777" w:rsidR="000A2789" w:rsidRDefault="000A2789" w:rsidP="000A2789">
      <w:pPr>
        <w:pStyle w:val="ListParagraph"/>
        <w:numPr>
          <w:ilvl w:val="0"/>
          <w:numId w:val="34"/>
        </w:numPr>
        <w:rPr>
          <w:rFonts w:eastAsia="Times New Roman"/>
          <w:color w:val="000000" w:themeColor="text1"/>
        </w:rPr>
      </w:pPr>
      <w:proofErr w:type="spellStart"/>
      <w:r w:rsidRPr="7C333759">
        <w:rPr>
          <w:rFonts w:ascii="Arial" w:eastAsia="Arial" w:hAnsi="Arial" w:cs="Arial"/>
          <w:color w:val="000000" w:themeColor="text1"/>
        </w:rPr>
        <w:lastRenderedPageBreak/>
        <w:t>Foodwebs</w:t>
      </w:r>
      <w:proofErr w:type="spellEnd"/>
      <w:r w:rsidRPr="7C333759">
        <w:rPr>
          <w:rFonts w:ascii="Arial" w:eastAsia="Arial" w:hAnsi="Arial" w:cs="Arial"/>
          <w:color w:val="000000" w:themeColor="text1"/>
        </w:rPr>
        <w:t> - </w:t>
      </w:r>
      <w:proofErr w:type="spellStart"/>
      <w:r w:rsidRPr="7C333759">
        <w:rPr>
          <w:rFonts w:ascii="Arial" w:eastAsia="Arial" w:hAnsi="Arial" w:cs="Arial"/>
          <w:color w:val="000000" w:themeColor="text1"/>
        </w:rPr>
        <w:t>D4</w:t>
      </w:r>
      <w:proofErr w:type="spellEnd"/>
      <w:r w:rsidRPr="7C333759">
        <w:rPr>
          <w:rFonts w:eastAsia="Times New Roman"/>
          <w:color w:val="000000" w:themeColor="text1"/>
        </w:rPr>
        <w:t xml:space="preserve">  </w:t>
      </w:r>
    </w:p>
    <w:p w14:paraId="3EF08122" w14:textId="77777777" w:rsidR="000A2789" w:rsidRDefault="000A2789" w:rsidP="000A2789">
      <w:pPr>
        <w:pStyle w:val="ListParagraph"/>
        <w:numPr>
          <w:ilvl w:val="0"/>
          <w:numId w:val="34"/>
        </w:numPr>
        <w:rPr>
          <w:rFonts w:eastAsia="Times New Roman"/>
          <w:color w:val="000000" w:themeColor="text1"/>
        </w:rPr>
      </w:pPr>
      <w:r w:rsidRPr="7C333759">
        <w:rPr>
          <w:rFonts w:ascii="Arial" w:eastAsia="Arial" w:hAnsi="Arial" w:cs="Arial"/>
          <w:color w:val="000000" w:themeColor="text1"/>
        </w:rPr>
        <w:t>Seafloor integrity - </w:t>
      </w:r>
      <w:proofErr w:type="spellStart"/>
      <w:r w:rsidRPr="7C333759">
        <w:rPr>
          <w:rFonts w:ascii="Arial" w:eastAsia="Arial" w:hAnsi="Arial" w:cs="Arial"/>
          <w:color w:val="000000" w:themeColor="text1"/>
        </w:rPr>
        <w:t>D1</w:t>
      </w:r>
      <w:proofErr w:type="spellEnd"/>
      <w:r w:rsidRPr="7C333759">
        <w:rPr>
          <w:rFonts w:ascii="Arial" w:eastAsia="Arial" w:hAnsi="Arial" w:cs="Arial"/>
          <w:color w:val="000000" w:themeColor="text1"/>
        </w:rPr>
        <w:t xml:space="preserve">, </w:t>
      </w:r>
      <w:proofErr w:type="spellStart"/>
      <w:r w:rsidRPr="7C333759">
        <w:rPr>
          <w:rFonts w:ascii="Arial" w:eastAsia="Arial" w:hAnsi="Arial" w:cs="Arial"/>
          <w:color w:val="000000" w:themeColor="text1"/>
        </w:rPr>
        <w:t>D6</w:t>
      </w:r>
      <w:proofErr w:type="spellEnd"/>
      <w:r w:rsidRPr="7C333759">
        <w:rPr>
          <w:rFonts w:eastAsia="Times New Roman"/>
          <w:color w:val="000000" w:themeColor="text1"/>
        </w:rPr>
        <w:t xml:space="preserve">  </w:t>
      </w:r>
    </w:p>
    <w:p w14:paraId="2B96C5FA" w14:textId="77777777" w:rsidR="000A2789" w:rsidRDefault="000A2789" w:rsidP="000A2789">
      <w:pPr>
        <w:pStyle w:val="ListParagraph"/>
        <w:numPr>
          <w:ilvl w:val="0"/>
          <w:numId w:val="34"/>
        </w:numPr>
        <w:rPr>
          <w:rFonts w:eastAsia="Times New Roman"/>
          <w:color w:val="000000" w:themeColor="text1"/>
        </w:rPr>
      </w:pPr>
      <w:r w:rsidRPr="7C333759">
        <w:rPr>
          <w:rFonts w:ascii="Arial" w:eastAsia="Arial" w:hAnsi="Arial" w:cs="Arial"/>
          <w:color w:val="000000" w:themeColor="text1"/>
        </w:rPr>
        <w:t xml:space="preserve">Marine litter - </w:t>
      </w:r>
      <w:proofErr w:type="spellStart"/>
      <w:r w:rsidRPr="7C333759">
        <w:rPr>
          <w:rFonts w:ascii="Arial" w:eastAsia="Arial" w:hAnsi="Arial" w:cs="Arial"/>
          <w:color w:val="000000" w:themeColor="text1"/>
        </w:rPr>
        <w:t>D10</w:t>
      </w:r>
      <w:proofErr w:type="spellEnd"/>
      <w:r w:rsidRPr="7C333759">
        <w:rPr>
          <w:rFonts w:eastAsia="Times New Roman"/>
          <w:color w:val="000000" w:themeColor="text1"/>
        </w:rPr>
        <w:t xml:space="preserve">  </w:t>
      </w:r>
    </w:p>
    <w:p w14:paraId="53A7B4D6" w14:textId="77777777" w:rsidR="004942C8" w:rsidRDefault="004942C8" w:rsidP="000A2789">
      <w:pPr>
        <w:rPr>
          <w:rFonts w:eastAsia="Arial" w:cs="Arial"/>
          <w:color w:val="000000" w:themeColor="text1"/>
          <w:szCs w:val="24"/>
        </w:rPr>
      </w:pPr>
    </w:p>
    <w:p w14:paraId="5235CC61" w14:textId="07CCB77C"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The results of an initial consideration of the available evidence and expert opinion of the main risks arising from the fisheries covered by the pelagic FMPs to UK MS Descriptors are summarised below.</w:t>
      </w:r>
      <w:r w:rsidRPr="7C333759">
        <w:rPr>
          <w:rFonts w:ascii="Times New Roman" w:hAnsi="Times New Roman"/>
          <w:color w:val="000000" w:themeColor="text1"/>
          <w:szCs w:val="24"/>
        </w:rPr>
        <w:t xml:space="preserve">  </w:t>
      </w:r>
    </w:p>
    <w:p w14:paraId="74EE86CB"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7DB6069D" w14:textId="77777777" w:rsidR="000A2789" w:rsidRPr="00673241" w:rsidRDefault="000A2789" w:rsidP="000A2789">
      <w:pPr>
        <w:rPr>
          <w:rFonts w:ascii="Times New Roman" w:hAnsi="Times New Roman"/>
          <w:b/>
          <w:bCs/>
          <w:color w:val="000000" w:themeColor="text1"/>
          <w:szCs w:val="24"/>
        </w:rPr>
      </w:pPr>
      <w:r w:rsidRPr="00673241">
        <w:rPr>
          <w:rFonts w:eastAsia="Arial" w:cs="Arial"/>
          <w:b/>
          <w:bCs/>
          <w:color w:val="000000" w:themeColor="text1"/>
          <w:szCs w:val="24"/>
        </w:rPr>
        <w:t>Risk summary</w:t>
      </w:r>
      <w:r w:rsidRPr="00673241">
        <w:rPr>
          <w:rFonts w:ascii="Times New Roman" w:hAnsi="Times New Roman"/>
          <w:b/>
          <w:bCs/>
          <w:color w:val="000000" w:themeColor="text1"/>
          <w:szCs w:val="24"/>
        </w:rPr>
        <w:t xml:space="preserve">  </w:t>
      </w:r>
    </w:p>
    <w:p w14:paraId="4B28B264"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73507BD2" w14:textId="77777777" w:rsidR="000A2789" w:rsidRDefault="000A2789" w:rsidP="000A2789">
      <w:pPr>
        <w:jc w:val="both"/>
        <w:rPr>
          <w:rFonts w:ascii="Times New Roman" w:hAnsi="Times New Roman"/>
          <w:color w:val="000000" w:themeColor="text1"/>
        </w:rPr>
      </w:pPr>
      <w:r w:rsidRPr="524E341D">
        <w:rPr>
          <w:rFonts w:eastAsia="Arial" w:cs="Arial"/>
          <w:color w:val="000000" w:themeColor="text1"/>
        </w:rPr>
        <w:t>There is a moderate risk to achieving GES for the biological diversity of cetaceans, seals, and birds, due to impacts from pelagic fishing activities. However, it is important to understand the differences between fishing methods.  For trawl vessels, it is thought they have relatively little bycatch risk (although evidence could be improved – as set out already).  The lack of evidence to provide a confident assessment of bycatch risk suggests the risk is likely to be moderate. Given the importance of pelagic stocks within the UK marine ecosystem, the potential to impact prey availability needs further consideration for pelagic fisheries.</w:t>
      </w:r>
      <w:r w:rsidRPr="524E341D">
        <w:rPr>
          <w:rFonts w:ascii="Times New Roman" w:hAnsi="Times New Roman"/>
          <w:color w:val="000000" w:themeColor="text1"/>
        </w:rPr>
        <w:t xml:space="preserve">  </w:t>
      </w:r>
    </w:p>
    <w:p w14:paraId="71AB0ACB"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49C9EFFA"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This topic is explored further as part of Policy 4.   </w:t>
      </w:r>
      <w:r w:rsidRPr="7C333759">
        <w:rPr>
          <w:rFonts w:ascii="Times New Roman" w:hAnsi="Times New Roman"/>
          <w:color w:val="000000" w:themeColor="text1"/>
          <w:szCs w:val="24"/>
        </w:rPr>
        <w:t xml:space="preserve"> </w:t>
      </w:r>
    </w:p>
    <w:p w14:paraId="630828C1" w14:textId="77777777" w:rsidR="000A2789" w:rsidRDefault="000A2789" w:rsidP="000A2789">
      <w:pPr>
        <w:rPr>
          <w:rFonts w:ascii="Times New Roman" w:hAnsi="Times New Roman"/>
          <w:color w:val="000000" w:themeColor="text1"/>
          <w:szCs w:val="24"/>
        </w:rPr>
      </w:pPr>
      <w:r w:rsidRPr="7C333759">
        <w:rPr>
          <w:rFonts w:ascii="Times New Roman" w:hAnsi="Times New Roman"/>
          <w:color w:val="000000" w:themeColor="text1"/>
          <w:szCs w:val="24"/>
        </w:rPr>
        <w:t xml:space="preserve"> </w:t>
      </w:r>
    </w:p>
    <w:p w14:paraId="4B105346"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There is a moderate risk to marine litter, with limited evidence available to help disentangle the relative contribution of </w:t>
      </w:r>
      <w:r>
        <w:rPr>
          <w:rFonts w:eastAsia="Arial" w:cs="Arial"/>
          <w:color w:val="000000" w:themeColor="text1"/>
          <w:szCs w:val="24"/>
        </w:rPr>
        <w:t>pelagic</w:t>
      </w:r>
      <w:r w:rsidRPr="7C333759">
        <w:rPr>
          <w:rFonts w:eastAsia="Arial" w:cs="Arial"/>
          <w:color w:val="000000" w:themeColor="text1"/>
          <w:szCs w:val="24"/>
        </w:rPr>
        <w:t xml:space="preserve"> fisheries to marine litter. The conservation advice indicates that more robust estimates of abandoned, lost, or discarded fishing gear from pelagic fisheries are required.</w:t>
      </w:r>
    </w:p>
    <w:p w14:paraId="4C577221"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 </w:t>
      </w:r>
    </w:p>
    <w:p w14:paraId="51C243B0"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The advice also acknowledges that fishing litter is likely to be a relatively small component of overall marine litter, therefore fishing measures alone are unlikely to contribute significantly to the achievement of GES. In Scotland a range of actions are undertaken to address issues with marine litter, as set out in the Marine Litter Strategy for Scotland</w:t>
      </w:r>
      <w:r w:rsidRPr="7C333759">
        <w:rPr>
          <w:rStyle w:val="FootnoteReference"/>
          <w:rFonts w:eastAsia="Arial" w:cs="Arial"/>
          <w:color w:val="000000" w:themeColor="text1"/>
          <w:szCs w:val="24"/>
        </w:rPr>
        <w:footnoteReference w:id="13"/>
      </w:r>
      <w:r w:rsidRPr="7C333759">
        <w:rPr>
          <w:rFonts w:eastAsia="Arial" w:cs="Arial"/>
          <w:color w:val="000000" w:themeColor="text1"/>
          <w:szCs w:val="24"/>
        </w:rPr>
        <w:t xml:space="preserve"> and these will continue to be delivered as part of a separate programme of work.</w:t>
      </w:r>
    </w:p>
    <w:p w14:paraId="24AB9FC4"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 </w:t>
      </w:r>
    </w:p>
    <w:p w14:paraId="671CDA19" w14:textId="77777777" w:rsidR="000A2789" w:rsidRDefault="000A2789" w:rsidP="000A2789">
      <w:pPr>
        <w:rPr>
          <w:rFonts w:ascii="Times New Roman" w:hAnsi="Times New Roman"/>
          <w:color w:val="000000" w:themeColor="text1"/>
          <w:szCs w:val="24"/>
        </w:rPr>
      </w:pPr>
      <w:r w:rsidRPr="7C333759">
        <w:rPr>
          <w:rFonts w:eastAsia="Arial" w:cs="Arial"/>
          <w:color w:val="000000" w:themeColor="text1"/>
          <w:szCs w:val="24"/>
        </w:rPr>
        <w:t>It should be noted that there is ongoing work </w:t>
      </w:r>
      <w:proofErr w:type="gramStart"/>
      <w:r w:rsidRPr="7C333759">
        <w:rPr>
          <w:rFonts w:eastAsia="Arial" w:cs="Arial"/>
          <w:color w:val="000000" w:themeColor="text1"/>
          <w:szCs w:val="24"/>
        </w:rPr>
        <w:t>with regard to</w:t>
      </w:r>
      <w:proofErr w:type="gramEnd"/>
      <w:r w:rsidRPr="7C333759">
        <w:rPr>
          <w:rFonts w:eastAsia="Arial" w:cs="Arial"/>
          <w:color w:val="000000" w:themeColor="text1"/>
          <w:szCs w:val="24"/>
        </w:rPr>
        <w:t> the Convention for the Protection of the Marine Environment of the North-East Atlantic (</w:t>
      </w:r>
      <w:proofErr w:type="spellStart"/>
      <w:r w:rsidRPr="7C333759">
        <w:rPr>
          <w:rFonts w:eastAsia="Arial" w:cs="Arial"/>
          <w:color w:val="000000" w:themeColor="text1"/>
          <w:szCs w:val="24"/>
        </w:rPr>
        <w:t>OSPAR</w:t>
      </w:r>
      <w:proofErr w:type="spellEnd"/>
      <w:r w:rsidRPr="7C333759">
        <w:rPr>
          <w:rFonts w:eastAsia="Arial" w:cs="Arial"/>
          <w:color w:val="000000" w:themeColor="text1"/>
          <w:szCs w:val="24"/>
        </w:rPr>
        <w:t>) to implement the second Regional Action Plan on Marine Litter. This includes action to tackle marine litter from land and sea-based sources, including fishing.</w:t>
      </w:r>
      <w:r w:rsidRPr="7C333759">
        <w:rPr>
          <w:rFonts w:ascii="Times New Roman" w:hAnsi="Times New Roman"/>
          <w:color w:val="000000" w:themeColor="text1"/>
          <w:szCs w:val="24"/>
        </w:rPr>
        <w:t xml:space="preserve">  </w:t>
      </w:r>
    </w:p>
    <w:p w14:paraId="58E7DE40" w14:textId="77777777" w:rsidR="000A2789" w:rsidRDefault="000A2789" w:rsidP="000A2789">
      <w:pPr>
        <w:rPr>
          <w:rFonts w:ascii="Segoe UI" w:eastAsia="Segoe UI" w:hAnsi="Segoe UI" w:cs="Segoe UI"/>
          <w:color w:val="000000" w:themeColor="text1"/>
          <w:sz w:val="18"/>
          <w:szCs w:val="18"/>
        </w:rPr>
      </w:pPr>
      <w:r w:rsidRPr="7C333759">
        <w:rPr>
          <w:rFonts w:ascii="Segoe UI" w:eastAsia="Segoe UI" w:hAnsi="Segoe UI" w:cs="Segoe UI"/>
          <w:color w:val="000000" w:themeColor="text1"/>
          <w:sz w:val="18"/>
          <w:szCs w:val="18"/>
        </w:rPr>
        <w:t xml:space="preserve"> </w:t>
      </w:r>
    </w:p>
    <w:p w14:paraId="5246300A" w14:textId="77777777" w:rsidR="000A2789" w:rsidRDefault="000A2789" w:rsidP="000A2789">
      <w:pPr>
        <w:rPr>
          <w:rFonts w:eastAsia="Arial" w:cs="Arial"/>
          <w:b/>
          <w:bCs/>
          <w:color w:val="000000" w:themeColor="text1"/>
          <w:szCs w:val="24"/>
          <w:vertAlign w:val="superscript"/>
        </w:rPr>
      </w:pPr>
      <w:r w:rsidRPr="7C333759">
        <w:rPr>
          <w:rFonts w:eastAsia="Arial" w:cs="Arial"/>
          <w:b/>
          <w:bCs/>
          <w:color w:val="000000" w:themeColor="text1"/>
          <w:szCs w:val="24"/>
        </w:rPr>
        <w:t>Context and interpretation of the conservation advice</w:t>
      </w:r>
      <w:r w:rsidRPr="7C333759">
        <w:rPr>
          <w:rStyle w:val="FootnoteReference"/>
          <w:rFonts w:eastAsia="Arial" w:cs="Arial"/>
          <w:b/>
          <w:bCs/>
          <w:color w:val="000000" w:themeColor="text1"/>
          <w:szCs w:val="24"/>
        </w:rPr>
        <w:footnoteReference w:id="14"/>
      </w:r>
    </w:p>
    <w:p w14:paraId="69ADD3F6"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 </w:t>
      </w:r>
    </w:p>
    <w:p w14:paraId="4CA96686"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On bycatch, the moderate risk relates to the limited evidence </w:t>
      </w:r>
      <w:proofErr w:type="gramStart"/>
      <w:r w:rsidRPr="7C333759">
        <w:rPr>
          <w:rFonts w:eastAsia="Arial" w:cs="Arial"/>
          <w:color w:val="000000" w:themeColor="text1"/>
          <w:szCs w:val="24"/>
        </w:rPr>
        <w:t>base, and</w:t>
      </w:r>
      <w:proofErr w:type="gramEnd"/>
      <w:r w:rsidRPr="7C333759">
        <w:rPr>
          <w:rFonts w:eastAsia="Arial" w:cs="Arial"/>
          <w:color w:val="000000" w:themeColor="text1"/>
          <w:szCs w:val="24"/>
        </w:rPr>
        <w:t xml:space="preserve"> can be classed as a precautionary rating. Given that REM policies for the Scottish pelagic fleet (which are the main pelagic targeting vessels in the UK) are well advanced, and that positive steps are being undertaken elsewhere in the UK to introduce REM, this evidence gap will be addressed, and this is noted within the FMP. </w:t>
      </w:r>
    </w:p>
    <w:p w14:paraId="19CEFA93"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 </w:t>
      </w:r>
    </w:p>
    <w:p w14:paraId="346F8F5A" w14:textId="77777777" w:rsidR="000A2789" w:rsidRDefault="000A2789" w:rsidP="000A2789">
      <w:pPr>
        <w:rPr>
          <w:rFonts w:eastAsia="Arial" w:cs="Arial"/>
          <w:color w:val="000000" w:themeColor="text1"/>
        </w:rPr>
      </w:pPr>
      <w:r w:rsidRPr="00CB2591">
        <w:rPr>
          <w:rFonts w:eastAsia="Arial" w:cs="Arial"/>
          <w:color w:val="000000" w:themeColor="text1"/>
        </w:rPr>
        <w:lastRenderedPageBreak/>
        <w:t xml:space="preserve">On predator/prey interaction, many pelagic species are integral parts of the wider food web and can often be key predatory and/or prey species.  Whilst these interactions between different parts of the food chain are understood, at the present time, </w:t>
      </w:r>
      <w:r w:rsidRPr="00CB2591">
        <w:rPr>
          <w:rFonts w:eastAsia="Arial" w:cs="Arial"/>
        </w:rPr>
        <w:t xml:space="preserve">ICES </w:t>
      </w:r>
      <w:proofErr w:type="gramStart"/>
      <w:r w:rsidRPr="00CB2591">
        <w:rPr>
          <w:rFonts w:eastAsia="Arial" w:cs="Arial"/>
        </w:rPr>
        <w:t>does</w:t>
      </w:r>
      <w:proofErr w:type="gramEnd"/>
      <w:r w:rsidRPr="00CB2591">
        <w:rPr>
          <w:rFonts w:eastAsia="Arial" w:cs="Arial"/>
        </w:rPr>
        <w:t xml:space="preserve"> not fully account for these interactions and the needs of </w:t>
      </w:r>
      <w:r w:rsidRPr="007C71E4">
        <w:rPr>
          <w:rFonts w:eastAsia="Arial" w:cs="Arial"/>
        </w:rPr>
        <w:t>predators in its annual advice. However, management decisions that incorporate ecosystem</w:t>
      </w:r>
      <w:r w:rsidRPr="007C71E4">
        <w:noBreakHyphen/>
      </w:r>
      <w:r w:rsidRPr="007C71E4">
        <w:rPr>
          <w:rFonts w:eastAsia="Arial" w:cs="Arial"/>
        </w:rPr>
        <w:t>based fisheries management (</w:t>
      </w:r>
      <w:proofErr w:type="spellStart"/>
      <w:r w:rsidRPr="007C71E4">
        <w:rPr>
          <w:rFonts w:eastAsia="Arial" w:cs="Arial"/>
        </w:rPr>
        <w:t>EBFM</w:t>
      </w:r>
      <w:proofErr w:type="spellEnd"/>
      <w:r w:rsidRPr="007C71E4">
        <w:rPr>
          <w:rFonts w:eastAsia="Arial" w:cs="Arial"/>
        </w:rPr>
        <w:t>) considerations may nonetheless be justified where they are supported by wider fisheries science and evidence.</w:t>
      </w:r>
      <w:r w:rsidRPr="007C71E4">
        <w:rPr>
          <w:rFonts w:eastAsia="Arial" w:cs="Arial"/>
          <w:color w:val="000000" w:themeColor="text1"/>
        </w:rPr>
        <w:t xml:space="preserve"> Actions to consider this further are contained in the policies and actions section.</w:t>
      </w:r>
      <w:r w:rsidRPr="524E341D">
        <w:rPr>
          <w:rFonts w:eastAsia="Arial" w:cs="Arial"/>
          <w:color w:val="000000" w:themeColor="text1"/>
        </w:rPr>
        <w:t xml:space="preserve"> </w:t>
      </w:r>
    </w:p>
    <w:p w14:paraId="36DB4125"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 </w:t>
      </w:r>
    </w:p>
    <w:p w14:paraId="145EECEE"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On marine litter, there are two main considerations, firstly the risk that fishing in general, (rather than specifically pelagic fishing) presents to marine litter overall, and secondly, gaps in evidence.  These two considerations have resulted in a moderate risk rating.  However, the fisheries policy authorities do not believe that there is a prevalence or significant risk of marine litter in pelagic fisheries and therefore a specific action on this is not included within the FMP, although positive action is being taken by the UK, through </w:t>
      </w:r>
      <w:proofErr w:type="spellStart"/>
      <w:r w:rsidRPr="7C333759">
        <w:rPr>
          <w:rFonts w:eastAsia="Arial" w:cs="Arial"/>
          <w:color w:val="000000" w:themeColor="text1"/>
          <w:szCs w:val="24"/>
        </w:rPr>
        <w:t>OSPAR</w:t>
      </w:r>
      <w:proofErr w:type="spellEnd"/>
      <w:r w:rsidRPr="7C333759">
        <w:rPr>
          <w:rFonts w:eastAsia="Arial" w:cs="Arial"/>
          <w:color w:val="000000" w:themeColor="text1"/>
          <w:szCs w:val="24"/>
        </w:rPr>
        <w:t xml:space="preserve">, on this, as set out </w:t>
      </w:r>
      <w:r>
        <w:rPr>
          <w:rFonts w:eastAsia="Arial" w:cs="Arial"/>
          <w:color w:val="000000" w:themeColor="text1"/>
          <w:szCs w:val="24"/>
        </w:rPr>
        <w:t>above</w:t>
      </w:r>
      <w:r w:rsidRPr="7C333759">
        <w:rPr>
          <w:rFonts w:eastAsia="Arial" w:cs="Arial"/>
          <w:color w:val="000000" w:themeColor="text1"/>
          <w:szCs w:val="24"/>
        </w:rPr>
        <w:t xml:space="preserve">. </w:t>
      </w:r>
    </w:p>
    <w:p w14:paraId="18B41AB0" w14:textId="77777777" w:rsidR="000A2789" w:rsidRDefault="000A2789" w:rsidP="000A2789">
      <w:pPr>
        <w:rPr>
          <w:rFonts w:eastAsia="Arial" w:cs="Arial"/>
          <w:color w:val="000000" w:themeColor="text1"/>
          <w:szCs w:val="24"/>
        </w:rPr>
      </w:pPr>
      <w:r w:rsidRPr="7C333759">
        <w:rPr>
          <w:rFonts w:eastAsia="Arial" w:cs="Arial"/>
          <w:color w:val="000000" w:themeColor="text1"/>
          <w:szCs w:val="24"/>
        </w:rPr>
        <w:t xml:space="preserve"> </w:t>
      </w:r>
    </w:p>
    <w:p w14:paraId="50709C91" w14:textId="77777777" w:rsidR="000A2789" w:rsidRDefault="000A2789" w:rsidP="000A2789">
      <w:pPr>
        <w:jc w:val="both"/>
      </w:pPr>
      <w:r w:rsidRPr="7C333759">
        <w:rPr>
          <w:rFonts w:eastAsia="Arial" w:cs="Arial"/>
          <w:color w:val="000000" w:themeColor="text1"/>
          <w:szCs w:val="24"/>
        </w:rPr>
        <w:t>As noted within the FMPs, the pelagic fishing industry is largely regarded as a relatively clean fishery. In general terms, pelagic fish tend to school together as a species, meaning that different species can be targeted by fishing vessels rather than being caught as part of a mixed fishery. This reduces, although doesn’t eliminate, unwanted catches of fish that aren’t the target species. In the UK there is currently a requirement under fishing vessel licence conditions for all fishing vessels operating in UK waters to report any bycatch (incidental mortality or injury) of marine mammals to the Marine Management Organisation (</w:t>
      </w:r>
      <w:proofErr w:type="spellStart"/>
      <w:r w:rsidRPr="7C333759">
        <w:rPr>
          <w:rFonts w:eastAsia="Arial" w:cs="Arial"/>
          <w:color w:val="000000" w:themeColor="text1"/>
          <w:szCs w:val="24"/>
        </w:rPr>
        <w:t>MMO</w:t>
      </w:r>
      <w:proofErr w:type="spellEnd"/>
      <w:r w:rsidRPr="7C333759">
        <w:rPr>
          <w:rFonts w:eastAsia="Arial" w:cs="Arial"/>
          <w:color w:val="000000" w:themeColor="text1"/>
          <w:szCs w:val="24"/>
        </w:rPr>
        <w:t xml:space="preserve">) within 48 hours of the end of the fishing trip. As of August 2025, no marine mammal bycatch has been reported in Scottish waters to the Marine Management Organisation. Finally, the main fishing fleet targeting pelagic species operates with trawls that rarely </w:t>
      </w:r>
      <w:proofErr w:type="gramStart"/>
      <w:r w:rsidRPr="7C333759">
        <w:rPr>
          <w:rFonts w:eastAsia="Arial" w:cs="Arial"/>
          <w:color w:val="000000" w:themeColor="text1"/>
          <w:szCs w:val="24"/>
        </w:rPr>
        <w:t>come into contact with</w:t>
      </w:r>
      <w:proofErr w:type="gramEnd"/>
      <w:r w:rsidRPr="7C333759">
        <w:rPr>
          <w:rFonts w:eastAsia="Arial" w:cs="Arial"/>
          <w:color w:val="000000" w:themeColor="text1"/>
          <w:szCs w:val="24"/>
        </w:rPr>
        <w:t xml:space="preserve"> the seabed, meaning that benthic disturbance is generally not an issue. This is important context in considering the conservation advice and whether any new management action is necessary.</w:t>
      </w:r>
    </w:p>
    <w:p w14:paraId="0B333D39" w14:textId="77777777" w:rsidR="000A2789" w:rsidRDefault="000A2789" w:rsidP="000A2789">
      <w:pPr>
        <w:rPr>
          <w:rFonts w:eastAsiaTheme="minorHAnsi"/>
        </w:rPr>
      </w:pPr>
      <w:bookmarkStart w:id="36" w:name="_Hlk162037742"/>
    </w:p>
    <w:p w14:paraId="47C05F51" w14:textId="77777777" w:rsidR="000A2789" w:rsidRPr="0051699B" w:rsidRDefault="000A2789" w:rsidP="000A2789">
      <w:pPr>
        <w:keepNext/>
        <w:spacing w:before="480" w:after="120"/>
        <w:contextualSpacing/>
        <w:outlineLvl w:val="1"/>
        <w:rPr>
          <w:rFonts w:eastAsiaTheme="minorHAnsi" w:cs="Arial"/>
          <w:b/>
          <w:bCs/>
          <w:iCs/>
          <w:color w:val="008938"/>
          <w:sz w:val="36"/>
          <w:szCs w:val="36"/>
        </w:rPr>
      </w:pPr>
      <w:bookmarkStart w:id="37" w:name="_Toc233811134"/>
      <w:r w:rsidRPr="0051699B">
        <w:rPr>
          <w:rFonts w:eastAsiaTheme="minorHAnsi" w:cs="Arial"/>
          <w:b/>
          <w:bCs/>
          <w:iCs/>
          <w:color w:val="008938"/>
          <w:sz w:val="36"/>
          <w:szCs w:val="36"/>
        </w:rPr>
        <w:t>Climate Change</w:t>
      </w:r>
      <w:bookmarkEnd w:id="37"/>
      <w:r w:rsidRPr="0051699B">
        <w:rPr>
          <w:rFonts w:eastAsiaTheme="minorHAnsi" w:cs="Arial"/>
          <w:b/>
          <w:bCs/>
          <w:iCs/>
          <w:color w:val="008938"/>
          <w:sz w:val="36"/>
          <w:szCs w:val="36"/>
        </w:rPr>
        <w:t xml:space="preserve"> </w:t>
      </w:r>
    </w:p>
    <w:p w14:paraId="3A157553" w14:textId="77777777" w:rsidR="000A2789" w:rsidRPr="00FF2248" w:rsidRDefault="000A2789" w:rsidP="000A2789">
      <w:pPr>
        <w:rPr>
          <w:rFonts w:eastAsiaTheme="minorHAnsi"/>
        </w:rPr>
      </w:pPr>
    </w:p>
    <w:bookmarkEnd w:id="36"/>
    <w:p w14:paraId="6442D541" w14:textId="77777777" w:rsidR="000A2789" w:rsidRPr="00FF2248" w:rsidRDefault="000A2789" w:rsidP="000A2789">
      <w:pPr>
        <w:rPr>
          <w:b/>
        </w:rPr>
      </w:pPr>
      <w:r w:rsidRPr="00FF2248">
        <w:rPr>
          <w:b/>
        </w:rPr>
        <w:t xml:space="preserve">Climate Change impacts on pelagic fish </w:t>
      </w:r>
    </w:p>
    <w:p w14:paraId="72FC123A" w14:textId="77777777" w:rsidR="000A2789" w:rsidRDefault="000A2789" w:rsidP="000A2789">
      <w:pPr>
        <w:spacing w:before="100" w:beforeAutospacing="1" w:after="100" w:afterAutospacing="1" w:line="300" w:lineRule="atLeast"/>
        <w:rPr>
          <w:rFonts w:cs="Arial"/>
          <w:szCs w:val="24"/>
          <w:lang w:eastAsia="en-GB"/>
        </w:rPr>
      </w:pPr>
      <w:r w:rsidRPr="7C333759">
        <w:rPr>
          <w:rFonts w:cs="Arial"/>
          <w:lang w:eastAsia="en-GB"/>
        </w:rPr>
        <w:t>Pelagic fish stocks (including mackerel, herring and blue whiting) are among the most economically valuable and climatically sensitive fisheries in UK waters and the wider Northeast Atlantic (ICES, 2023</w:t>
      </w:r>
      <w:r>
        <w:rPr>
          <w:rStyle w:val="FootnoteReference"/>
          <w:rFonts w:cs="Arial"/>
          <w:lang w:eastAsia="en-GB"/>
        </w:rPr>
        <w:footnoteReference w:id="15"/>
      </w:r>
      <w:r w:rsidRPr="7C333759">
        <w:rPr>
          <w:rFonts w:cs="Arial"/>
          <w:lang w:eastAsia="en-GB"/>
        </w:rPr>
        <w:t>; Garrett et al., 2024</w:t>
      </w:r>
      <w:r>
        <w:rPr>
          <w:rStyle w:val="FootnoteReference"/>
          <w:rFonts w:cs="Arial"/>
          <w:lang w:eastAsia="en-GB"/>
        </w:rPr>
        <w:footnoteReference w:id="16"/>
      </w:r>
      <w:r w:rsidRPr="7C333759">
        <w:rPr>
          <w:rFonts w:cs="Arial"/>
          <w:lang w:eastAsia="en-GB"/>
        </w:rPr>
        <w:t xml:space="preserve">). The existing evidence shows that climate change is already reshaping pelagic fish distributions, productivity and ecosystem interactions, creating significant challenges for fisheries management </w:t>
      </w:r>
      <w:r w:rsidRPr="7C333759">
        <w:rPr>
          <w:rFonts w:cs="Arial"/>
          <w:lang w:eastAsia="en-GB"/>
        </w:rPr>
        <w:lastRenderedPageBreak/>
        <w:t>systems which are largely based on historical conditions (Baudron et al., 2020</w:t>
      </w:r>
      <w:r>
        <w:rPr>
          <w:rStyle w:val="FootnoteReference"/>
          <w:rFonts w:cs="Arial"/>
          <w:lang w:eastAsia="en-GB"/>
        </w:rPr>
        <w:footnoteReference w:id="17"/>
      </w:r>
      <w:r w:rsidRPr="7C333759">
        <w:rPr>
          <w:rFonts w:cs="Arial"/>
          <w:lang w:eastAsia="en-GB"/>
        </w:rPr>
        <w:t>; Townhill et al., 2023</w:t>
      </w:r>
      <w:r>
        <w:rPr>
          <w:rStyle w:val="FootnoteReference"/>
          <w:rFonts w:cs="Arial"/>
          <w:lang w:eastAsia="en-GB"/>
        </w:rPr>
        <w:footnoteReference w:id="18"/>
      </w:r>
      <w:r w:rsidRPr="7C333759">
        <w:rPr>
          <w:rFonts w:cs="Arial"/>
          <w:lang w:eastAsia="en-GB"/>
        </w:rPr>
        <w:t>).</w:t>
      </w:r>
    </w:p>
    <w:p w14:paraId="4B541F53" w14:textId="77777777" w:rsidR="000A2789" w:rsidRPr="00F9738C" w:rsidRDefault="000A2789" w:rsidP="000A2789">
      <w:pPr>
        <w:spacing w:before="100" w:beforeAutospacing="1" w:after="100" w:afterAutospacing="1" w:line="300" w:lineRule="atLeast"/>
      </w:pPr>
      <w:r w:rsidRPr="7C333759">
        <w:rPr>
          <w:rFonts w:cs="Arial"/>
          <w:lang w:eastAsia="en-GB"/>
        </w:rPr>
        <w:t>While able to respond rapidly to temperature over much of their lifecycle, pelagic species (including herring, mackerel, blue whiting and horse mackerel) may still be constrained by the need to spawn at specific localities that promote the transport of offspring to suitable nursery areas and majority seem to adopt a relatively demersal habit during this phase (Heath et al., 2012</w:t>
      </w:r>
      <w:r>
        <w:rPr>
          <w:rStyle w:val="FootnoteReference"/>
          <w:rFonts w:cs="Arial"/>
          <w:lang w:eastAsia="en-GB"/>
        </w:rPr>
        <w:footnoteReference w:id="19"/>
      </w:r>
      <w:r w:rsidRPr="7C333759">
        <w:rPr>
          <w:rFonts w:cs="Arial"/>
          <w:lang w:eastAsia="en-GB"/>
        </w:rPr>
        <w:t>;; Wright et al., 2020</w:t>
      </w:r>
      <w:r>
        <w:rPr>
          <w:rStyle w:val="FootnoteReference"/>
          <w:rFonts w:cs="Arial"/>
          <w:lang w:eastAsia="en-GB"/>
        </w:rPr>
        <w:footnoteReference w:id="20"/>
      </w:r>
      <w:r w:rsidRPr="7C333759">
        <w:rPr>
          <w:rFonts w:cs="Arial"/>
          <w:lang w:eastAsia="en-GB"/>
        </w:rPr>
        <w:t>).</w:t>
      </w:r>
      <w:r w:rsidRPr="008E629C">
        <w:t xml:space="preserve"> </w:t>
      </w:r>
      <w:r>
        <w:t>Spawning locations for some pelagic species such as mackerel have changed, and this is possibly linked to climate but transport to suitable nursery habitats is also a factor (Fox C J et al., 2023</w:t>
      </w:r>
      <w:r>
        <w:rPr>
          <w:rStyle w:val="FootnoteReference"/>
        </w:rPr>
        <w:footnoteReference w:id="21"/>
      </w:r>
      <w:r>
        <w:t>).</w:t>
      </w:r>
    </w:p>
    <w:p w14:paraId="75428E7D" w14:textId="77777777" w:rsidR="000A2789" w:rsidRPr="00EA4321" w:rsidRDefault="000A2789" w:rsidP="000A2789">
      <w:pPr>
        <w:spacing w:before="100" w:beforeAutospacing="1" w:after="100" w:afterAutospacing="1" w:line="300" w:lineRule="atLeast"/>
        <w:rPr>
          <w:rFonts w:cs="Arial"/>
          <w:szCs w:val="24"/>
          <w:lang w:eastAsia="en-GB"/>
        </w:rPr>
      </w:pPr>
      <w:r w:rsidRPr="7C333759">
        <w:rPr>
          <w:rFonts w:cs="Arial"/>
          <w:lang w:eastAsia="en-GB"/>
        </w:rPr>
        <w:t>Pelagic species respond to warming seas faster and over greater distances than most demersal fish because they closely track temperature and plankton availability (Baudron et al., 2020; Montero</w:t>
      </w:r>
      <w:r w:rsidRPr="00EA4321">
        <w:rPr>
          <w:rFonts w:cs="Arial"/>
          <w:szCs w:val="24"/>
          <w:lang w:eastAsia="en-GB"/>
        </w:rPr>
        <w:noBreakHyphen/>
      </w:r>
      <w:r w:rsidRPr="7C333759">
        <w:rPr>
          <w:rFonts w:cs="Arial"/>
          <w:lang w:eastAsia="en-GB"/>
        </w:rPr>
        <w:t>Serra et al., 2015</w:t>
      </w:r>
      <w:r>
        <w:rPr>
          <w:rStyle w:val="FootnoteReference"/>
          <w:rFonts w:cs="Arial"/>
          <w:lang w:eastAsia="en-GB"/>
        </w:rPr>
        <w:footnoteReference w:id="22"/>
      </w:r>
      <w:r w:rsidRPr="7C333759">
        <w:rPr>
          <w:rFonts w:cs="Arial"/>
          <w:lang w:eastAsia="en-GB"/>
        </w:rPr>
        <w:t>).</w:t>
      </w:r>
    </w:p>
    <w:p w14:paraId="15613B5D" w14:textId="77777777" w:rsidR="000A2789" w:rsidRPr="00EA4321" w:rsidRDefault="000A2789" w:rsidP="000A2789">
      <w:pPr>
        <w:spacing w:before="100" w:beforeAutospacing="1" w:after="100" w:afterAutospacing="1" w:line="300" w:lineRule="atLeast"/>
        <w:rPr>
          <w:rFonts w:cs="Arial"/>
          <w:szCs w:val="24"/>
          <w:lang w:eastAsia="en-GB"/>
        </w:rPr>
      </w:pPr>
      <w:r w:rsidRPr="00EA4321">
        <w:rPr>
          <w:rFonts w:cs="Arial"/>
          <w:b/>
          <w:bCs/>
          <w:szCs w:val="24"/>
          <w:lang w:eastAsia="en-GB"/>
        </w:rPr>
        <w:t>Key observed patterns include:</w:t>
      </w:r>
    </w:p>
    <w:p w14:paraId="4E2F0C44" w14:textId="77777777" w:rsidR="000A2789" w:rsidRPr="00EA4321" w:rsidRDefault="000A2789" w:rsidP="000A2789">
      <w:pPr>
        <w:numPr>
          <w:ilvl w:val="0"/>
          <w:numId w:val="28"/>
        </w:numPr>
        <w:spacing w:before="100" w:beforeAutospacing="1" w:after="100" w:afterAutospacing="1" w:line="300" w:lineRule="atLeast"/>
        <w:rPr>
          <w:rFonts w:cs="Arial"/>
          <w:szCs w:val="24"/>
          <w:lang w:eastAsia="en-GB"/>
        </w:rPr>
      </w:pPr>
      <w:r w:rsidRPr="7C333759">
        <w:rPr>
          <w:rFonts w:cs="Arial"/>
          <w:lang w:eastAsia="en-GB"/>
        </w:rPr>
        <w:t>Strong poleward shifts</w:t>
      </w:r>
      <w:r w:rsidRPr="7C333759">
        <w:rPr>
          <w:rStyle w:val="FootnoteReference"/>
          <w:rFonts w:cs="Arial"/>
          <w:lang w:eastAsia="en-GB"/>
        </w:rPr>
        <w:footnoteReference w:id="23"/>
      </w:r>
      <w:r w:rsidRPr="7C333759">
        <w:rPr>
          <w:rFonts w:cs="Arial"/>
          <w:lang w:eastAsia="en-GB"/>
        </w:rPr>
        <w:t xml:space="preserve"> of both warm</w:t>
      </w:r>
      <w:r w:rsidRPr="00EA4321">
        <w:rPr>
          <w:rFonts w:cs="Arial"/>
          <w:szCs w:val="24"/>
          <w:lang w:eastAsia="en-GB"/>
        </w:rPr>
        <w:noBreakHyphen/>
      </w:r>
      <w:r w:rsidRPr="7C333759">
        <w:rPr>
          <w:rFonts w:cs="Arial"/>
          <w:lang w:eastAsia="en-GB"/>
        </w:rPr>
        <w:t>affinity and temperate pelagic species (Baudron et al., 2020; Townhill et al., 2023)</w:t>
      </w:r>
    </w:p>
    <w:p w14:paraId="7DF6705B" w14:textId="77777777" w:rsidR="000A2789" w:rsidRPr="00EA4321" w:rsidRDefault="000A2789" w:rsidP="000A2789">
      <w:pPr>
        <w:numPr>
          <w:ilvl w:val="0"/>
          <w:numId w:val="28"/>
        </w:numPr>
        <w:spacing w:before="100" w:beforeAutospacing="1" w:after="100" w:afterAutospacing="1" w:line="300" w:lineRule="atLeast"/>
        <w:rPr>
          <w:rFonts w:cs="Arial"/>
          <w:szCs w:val="24"/>
          <w:lang w:eastAsia="en-GB"/>
        </w:rPr>
      </w:pPr>
      <w:r w:rsidRPr="00EA4321">
        <w:rPr>
          <w:rFonts w:cs="Arial"/>
          <w:szCs w:val="24"/>
          <w:lang w:eastAsia="en-GB"/>
        </w:rPr>
        <w:t>Extreme mobility of Northeast Atlantic mackerel, whose centre of distribution shifted ~1,650 km west and ~400 km north between 2007–2016 (Garrett et al., 2024; Ólafsdóttir et al., 2018</w:t>
      </w:r>
      <w:r>
        <w:rPr>
          <w:rStyle w:val="FootnoteReference"/>
          <w:rFonts w:cs="Arial"/>
          <w:szCs w:val="24"/>
          <w:lang w:eastAsia="en-GB"/>
        </w:rPr>
        <w:footnoteReference w:id="24"/>
      </w:r>
      <w:r w:rsidRPr="00EA4321">
        <w:rPr>
          <w:rFonts w:cs="Arial"/>
          <w:szCs w:val="24"/>
          <w:lang w:eastAsia="en-GB"/>
        </w:rPr>
        <w:t>)</w:t>
      </w:r>
    </w:p>
    <w:p w14:paraId="72414339" w14:textId="77777777" w:rsidR="000A2789" w:rsidRPr="00EA4321" w:rsidRDefault="000A2789" w:rsidP="000A2789">
      <w:pPr>
        <w:numPr>
          <w:ilvl w:val="0"/>
          <w:numId w:val="28"/>
        </w:numPr>
        <w:spacing w:before="100" w:beforeAutospacing="1" w:after="100" w:afterAutospacing="1" w:line="300" w:lineRule="atLeast"/>
        <w:rPr>
          <w:rFonts w:cs="Arial"/>
          <w:szCs w:val="24"/>
          <w:lang w:eastAsia="en-GB"/>
        </w:rPr>
      </w:pPr>
      <w:r w:rsidRPr="7C333759">
        <w:rPr>
          <w:rFonts w:cs="Arial"/>
          <w:lang w:eastAsia="en-GB"/>
        </w:rPr>
        <w:t>Northward re</w:t>
      </w:r>
      <w:r w:rsidRPr="00EA4321">
        <w:rPr>
          <w:rFonts w:cs="Arial"/>
          <w:szCs w:val="24"/>
          <w:lang w:eastAsia="en-GB"/>
        </w:rPr>
        <w:noBreakHyphen/>
      </w:r>
      <w:r w:rsidRPr="7C333759">
        <w:rPr>
          <w:rFonts w:cs="Arial"/>
          <w:lang w:eastAsia="en-GB"/>
        </w:rPr>
        <w:t>centring of boreal pelagic stocks (e.g. herring, blue whiting) into Norwegian, Icelandic and Barents Sea waters (Pinnegar et al., 2023</w:t>
      </w:r>
      <w:r>
        <w:rPr>
          <w:rStyle w:val="FootnoteReference"/>
          <w:rFonts w:cs="Arial"/>
          <w:lang w:eastAsia="en-GB"/>
        </w:rPr>
        <w:footnoteReference w:id="25"/>
      </w:r>
      <w:r w:rsidRPr="7C333759">
        <w:rPr>
          <w:rFonts w:cs="Arial"/>
          <w:lang w:eastAsia="en-GB"/>
        </w:rPr>
        <w:t>; Garrett et al., 2024)</w:t>
      </w:r>
    </w:p>
    <w:p w14:paraId="4CBCDEC3" w14:textId="77777777" w:rsidR="000A2789" w:rsidRPr="00EA4321" w:rsidRDefault="000A2789" w:rsidP="000A2789">
      <w:pPr>
        <w:numPr>
          <w:ilvl w:val="0"/>
          <w:numId w:val="28"/>
        </w:numPr>
        <w:spacing w:before="100" w:beforeAutospacing="1" w:after="100" w:afterAutospacing="1" w:line="300" w:lineRule="atLeast"/>
        <w:rPr>
          <w:rFonts w:cs="Arial"/>
          <w:szCs w:val="24"/>
          <w:lang w:eastAsia="en-GB"/>
        </w:rPr>
      </w:pPr>
      <w:r w:rsidRPr="00EA4321">
        <w:rPr>
          <w:rFonts w:cs="Arial"/>
          <w:szCs w:val="24"/>
          <w:lang w:eastAsia="en-GB"/>
        </w:rPr>
        <w:t>Altered pelagic fish productivity with sea temperature impacting on spawning and larval survival (</w:t>
      </w:r>
      <w:proofErr w:type="spellStart"/>
      <w:r w:rsidRPr="00EA4321">
        <w:rPr>
          <w:rFonts w:cs="Arial"/>
          <w:szCs w:val="24"/>
          <w:lang w:eastAsia="en-GB"/>
        </w:rPr>
        <w:t>Petitgas</w:t>
      </w:r>
      <w:proofErr w:type="spellEnd"/>
      <w:r w:rsidRPr="00EA4321">
        <w:rPr>
          <w:rFonts w:cs="Arial"/>
          <w:szCs w:val="24"/>
          <w:lang w:eastAsia="en-GB"/>
        </w:rPr>
        <w:t xml:space="preserve"> et al., 2013</w:t>
      </w:r>
      <w:r>
        <w:rPr>
          <w:rStyle w:val="FootnoteReference"/>
          <w:rFonts w:cs="Arial"/>
          <w:lang w:eastAsia="en-GB"/>
        </w:rPr>
        <w:footnoteReference w:id="26"/>
      </w:r>
      <w:r w:rsidRPr="00EA4321">
        <w:rPr>
          <w:rFonts w:cs="Arial"/>
          <w:szCs w:val="24"/>
          <w:lang w:eastAsia="en-GB"/>
        </w:rPr>
        <w:t>; Pinnegar et al., 2023)</w:t>
      </w:r>
    </w:p>
    <w:p w14:paraId="04BABED4" w14:textId="77777777" w:rsidR="000A2789" w:rsidRPr="00EA4321" w:rsidRDefault="000A2789" w:rsidP="000A2789">
      <w:pPr>
        <w:numPr>
          <w:ilvl w:val="0"/>
          <w:numId w:val="28"/>
        </w:numPr>
        <w:spacing w:before="100" w:beforeAutospacing="1" w:after="100" w:afterAutospacing="1" w:line="300" w:lineRule="atLeast"/>
        <w:rPr>
          <w:rFonts w:cs="Arial"/>
          <w:szCs w:val="24"/>
          <w:lang w:eastAsia="en-GB"/>
        </w:rPr>
      </w:pPr>
      <w:r w:rsidRPr="00EA4321">
        <w:rPr>
          <w:rFonts w:cs="Arial"/>
          <w:szCs w:val="24"/>
          <w:lang w:eastAsia="en-GB"/>
        </w:rPr>
        <w:lastRenderedPageBreak/>
        <w:t>Increasing presence of warm</w:t>
      </w:r>
      <w:r w:rsidRPr="00EA4321">
        <w:rPr>
          <w:rFonts w:cs="Arial"/>
          <w:szCs w:val="24"/>
          <w:lang w:eastAsia="en-GB"/>
        </w:rPr>
        <w:noBreakHyphen/>
        <w:t xml:space="preserve">water </w:t>
      </w:r>
      <w:proofErr w:type="spellStart"/>
      <w:r w:rsidRPr="00EA4321">
        <w:rPr>
          <w:rFonts w:cs="Arial"/>
          <w:szCs w:val="24"/>
          <w:lang w:eastAsia="en-GB"/>
        </w:rPr>
        <w:t>pelagics</w:t>
      </w:r>
      <w:proofErr w:type="spellEnd"/>
      <w:r w:rsidRPr="00EA4321">
        <w:rPr>
          <w:rFonts w:cs="Arial"/>
          <w:szCs w:val="24"/>
          <w:lang w:eastAsia="en-GB"/>
        </w:rPr>
        <w:t xml:space="preserve"> (e.g. sardine</w:t>
      </w:r>
      <w:r w:rsidRPr="00EA4321">
        <w:rPr>
          <w:rFonts w:cs="Arial"/>
          <w:szCs w:val="24"/>
          <w:lang w:eastAsia="en-GB"/>
        </w:rPr>
        <w:noBreakHyphen/>
        <w:t xml:space="preserve"> and anchovy</w:t>
      </w:r>
      <w:r w:rsidRPr="00EA4321">
        <w:rPr>
          <w:rFonts w:cs="Arial"/>
          <w:szCs w:val="24"/>
          <w:lang w:eastAsia="en-GB"/>
        </w:rPr>
        <w:noBreakHyphen/>
        <w:t>like species) in and around the North Sea (Montero</w:t>
      </w:r>
      <w:r w:rsidRPr="00EA4321">
        <w:rPr>
          <w:rFonts w:cs="Arial"/>
          <w:szCs w:val="24"/>
          <w:lang w:eastAsia="en-GB"/>
        </w:rPr>
        <w:noBreakHyphen/>
        <w:t>Serra et al., 2015; Townhill et al., 2023).</w:t>
      </w:r>
    </w:p>
    <w:p w14:paraId="0B377248" w14:textId="77777777" w:rsidR="000A2789" w:rsidRPr="00EA4321" w:rsidRDefault="000A2789" w:rsidP="000A2789">
      <w:pPr>
        <w:spacing w:beforeAutospacing="1" w:afterAutospacing="1" w:line="300" w:lineRule="atLeast"/>
        <w:rPr>
          <w:rFonts w:cs="Arial"/>
          <w:lang w:eastAsia="en-GB"/>
        </w:rPr>
      </w:pPr>
      <w:r w:rsidRPr="163CC379">
        <w:rPr>
          <w:rFonts w:cs="Arial"/>
          <w:lang w:eastAsia="en-GB"/>
        </w:rPr>
        <w:t>Recent warm years have produced strong year classes for some pelagic species (e.g. mackerel, blue whiting, sprat), but responses are highly variable across species and regions (Garrett et al., 2024). Under high</w:t>
      </w:r>
      <w:r>
        <w:noBreakHyphen/>
      </w:r>
      <w:r w:rsidRPr="163CC379">
        <w:rPr>
          <w:rFonts w:cs="Arial"/>
          <w:lang w:eastAsia="en-GB"/>
        </w:rPr>
        <w:t>emissions scenarios, productivity outcomes diverge (Townhill et al., 2023; Garrett et al., 2024).</w:t>
      </w:r>
    </w:p>
    <w:p w14:paraId="6927EE86" w14:textId="77777777" w:rsidR="000A2789" w:rsidRPr="00EA4321" w:rsidRDefault="000A2789" w:rsidP="000A2789">
      <w:pPr>
        <w:spacing w:before="100" w:beforeAutospacing="1" w:after="100" w:afterAutospacing="1" w:line="300" w:lineRule="atLeast"/>
        <w:rPr>
          <w:rFonts w:cs="Arial"/>
          <w:lang w:eastAsia="en-GB"/>
        </w:rPr>
      </w:pPr>
      <w:r w:rsidRPr="163CC379">
        <w:rPr>
          <w:rFonts w:cs="Arial"/>
          <w:lang w:eastAsia="en-GB"/>
        </w:rPr>
        <w:t>See Table 2 below for climate related changes and projected direction for this stock:</w:t>
      </w:r>
    </w:p>
    <w:p w14:paraId="3BF677A0" w14:textId="77777777" w:rsidR="000A2789" w:rsidRPr="00EA4321" w:rsidDel="00AE18D6" w:rsidRDefault="000A2789" w:rsidP="000A2789">
      <w:pPr>
        <w:spacing w:beforeAutospacing="1" w:afterAutospacing="1" w:line="300" w:lineRule="atLeast"/>
        <w:rPr>
          <w:rFonts w:cs="Arial"/>
          <w:lang w:eastAsia="en-GB"/>
        </w:rPr>
      </w:pPr>
      <w:r w:rsidRPr="524E341D">
        <w:rPr>
          <w:rFonts w:cs="Arial"/>
          <w:lang w:eastAsia="en-GB"/>
        </w:rPr>
        <w:t>Table 2: Climate related changes and projected direction of change for West of Scotland &amp; Clyde Herring</w:t>
      </w:r>
    </w:p>
    <w:tbl>
      <w:tblPr>
        <w:tblStyle w:val="TableGridLight"/>
        <w:tblW w:w="0" w:type="auto"/>
        <w:tblLook w:val="04A0" w:firstRow="1" w:lastRow="0" w:firstColumn="1" w:lastColumn="0" w:noHBand="0" w:noVBand="1"/>
      </w:tblPr>
      <w:tblGrid>
        <w:gridCol w:w="1505"/>
        <w:gridCol w:w="1797"/>
        <w:gridCol w:w="3296"/>
        <w:gridCol w:w="2418"/>
      </w:tblGrid>
      <w:tr w:rsidR="000A2789" w:rsidRPr="00AC4F9A" w14:paraId="078B5548" w14:textId="77777777" w:rsidTr="00B127BA">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581302" w14:textId="77777777" w:rsidR="000A2789" w:rsidRPr="00AC4F9A" w:rsidRDefault="000A2789" w:rsidP="00B127BA">
            <w:pPr>
              <w:spacing w:after="160" w:line="278" w:lineRule="auto"/>
              <w:rPr>
                <w:rFonts w:cs="Arial"/>
                <w:szCs w:val="24"/>
              </w:rPr>
            </w:pPr>
            <w:r w:rsidRPr="00AC4F9A">
              <w:rPr>
                <w:rFonts w:cs="Arial"/>
                <w:b/>
                <w:bCs/>
                <w:szCs w:val="24"/>
              </w:rPr>
              <w:t>Stock</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DE246B" w14:textId="77777777" w:rsidR="000A2789" w:rsidRPr="00AC4F9A" w:rsidRDefault="000A2789" w:rsidP="00B127BA">
            <w:pPr>
              <w:spacing w:after="160" w:line="278" w:lineRule="auto"/>
              <w:rPr>
                <w:rFonts w:cs="Arial"/>
                <w:szCs w:val="24"/>
              </w:rPr>
            </w:pPr>
            <w:r w:rsidRPr="00AC4F9A">
              <w:rPr>
                <w:rFonts w:cs="Arial"/>
                <w:b/>
                <w:bCs/>
                <w:szCs w:val="24"/>
              </w:rPr>
              <w:t>Current Stock Type / Thermal Affinity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27FDE7" w14:textId="77777777" w:rsidR="000A2789" w:rsidRPr="00AC4F9A" w:rsidRDefault="000A2789" w:rsidP="00B127BA">
            <w:pPr>
              <w:spacing w:after="160" w:line="278" w:lineRule="auto"/>
              <w:rPr>
                <w:rFonts w:cs="Arial"/>
                <w:szCs w:val="24"/>
              </w:rPr>
            </w:pPr>
            <w:r w:rsidRPr="00AC4F9A">
              <w:rPr>
                <w:rFonts w:cs="Arial"/>
                <w:b/>
                <w:bCs/>
                <w:szCs w:val="24"/>
              </w:rPr>
              <w:t>Observed Climate</w:t>
            </w:r>
            <w:r w:rsidRPr="00AC4F9A">
              <w:rPr>
                <w:rFonts w:cs="Arial"/>
                <w:b/>
                <w:bCs/>
                <w:szCs w:val="24"/>
              </w:rPr>
              <w:noBreakHyphen/>
              <w:t>Related Changes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46960" w14:textId="77777777" w:rsidR="000A2789" w:rsidRPr="00AC4F9A" w:rsidRDefault="000A2789" w:rsidP="00B127BA">
            <w:pPr>
              <w:spacing w:after="160" w:line="278" w:lineRule="auto"/>
              <w:rPr>
                <w:rFonts w:cs="Arial"/>
                <w:szCs w:val="24"/>
              </w:rPr>
            </w:pPr>
            <w:r w:rsidRPr="00AC4F9A">
              <w:rPr>
                <w:rFonts w:cs="Arial"/>
                <w:b/>
                <w:bCs/>
                <w:szCs w:val="24"/>
              </w:rPr>
              <w:t>Projected Direction of Change (to ~2050)</w:t>
            </w:r>
          </w:p>
        </w:tc>
      </w:tr>
      <w:tr w:rsidR="000A2789" w:rsidRPr="00AC4F9A" w14:paraId="243A6CF5" w14:textId="77777777" w:rsidTr="00B127BA">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350A0" w14:textId="77777777" w:rsidR="000A2789" w:rsidRPr="00AC4F9A" w:rsidRDefault="000A2789" w:rsidP="00B127BA">
            <w:pPr>
              <w:spacing w:after="160" w:line="278" w:lineRule="auto"/>
              <w:rPr>
                <w:rFonts w:cs="Arial"/>
                <w:szCs w:val="24"/>
              </w:rPr>
            </w:pPr>
            <w:r w:rsidRPr="00AC4F9A">
              <w:rPr>
                <w:rFonts w:cs="Arial"/>
                <w:szCs w:val="24"/>
              </w:rPr>
              <w:t>West of Scotland &amp; Clyde Herring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48B6B6" w14:textId="77777777" w:rsidR="000A2789" w:rsidRPr="00AC4F9A" w:rsidRDefault="000A2789" w:rsidP="00B127BA">
            <w:pPr>
              <w:spacing w:after="160" w:line="278" w:lineRule="auto"/>
              <w:rPr>
                <w:rFonts w:cs="Arial"/>
                <w:szCs w:val="24"/>
              </w:rPr>
            </w:pPr>
            <w:r w:rsidRPr="00AC4F9A">
              <w:rPr>
                <w:rFonts w:cs="Arial"/>
                <w:szCs w:val="24"/>
              </w:rPr>
              <w:t>Cold</w:t>
            </w:r>
            <w:r w:rsidRPr="00AC4F9A">
              <w:rPr>
                <w:rFonts w:cs="Arial"/>
                <w:szCs w:val="24"/>
              </w:rPr>
              <w:noBreakHyphen/>
              <w:t>water pelagic, regionally structured</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961A84" w14:textId="77777777" w:rsidR="000A2789" w:rsidRPr="00AC4F9A" w:rsidRDefault="000A2789" w:rsidP="00B127BA">
            <w:pPr>
              <w:spacing w:after="160" w:line="278" w:lineRule="auto"/>
              <w:rPr>
                <w:rFonts w:cs="Arial"/>
                <w:szCs w:val="24"/>
              </w:rPr>
            </w:pPr>
            <w:r w:rsidRPr="00AC4F9A">
              <w:rPr>
                <w:rFonts w:cs="Arial"/>
                <w:szCs w:val="24"/>
              </w:rPr>
              <w:t>Changes in distribution and spawning linked to warming and stratification; sensitive to local oceanography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40ED9" w14:textId="77777777" w:rsidR="000A2789" w:rsidRPr="00AC4F9A" w:rsidRDefault="000A2789" w:rsidP="00B127BA">
            <w:pPr>
              <w:spacing w:after="160" w:line="278" w:lineRule="auto"/>
              <w:rPr>
                <w:rFonts w:cs="Arial"/>
                <w:szCs w:val="24"/>
              </w:rPr>
            </w:pPr>
            <w:r w:rsidRPr="00AC4F9A">
              <w:rPr>
                <w:rFonts w:cs="Arial"/>
                <w:szCs w:val="24"/>
              </w:rPr>
              <w:t>Reduced suitability in traditional inshore spawning areas; possible shift offshore or north</w:t>
            </w:r>
          </w:p>
        </w:tc>
      </w:tr>
    </w:tbl>
    <w:p w14:paraId="7072A979" w14:textId="77777777" w:rsidR="000A2789" w:rsidRPr="00EA4321" w:rsidRDefault="000A2789" w:rsidP="000A2789">
      <w:pPr>
        <w:spacing w:before="100" w:beforeAutospacing="1" w:after="100" w:afterAutospacing="1" w:line="300" w:lineRule="atLeast"/>
        <w:rPr>
          <w:rFonts w:cs="Arial"/>
          <w:lang w:eastAsia="en-GB"/>
        </w:rPr>
      </w:pPr>
      <w:r w:rsidRPr="163CC379">
        <w:rPr>
          <w:rFonts w:cs="Arial"/>
          <w:lang w:eastAsia="en-GB"/>
        </w:rPr>
        <w:t xml:space="preserve">Management systems for these stocks are tied to historical distributions (e.g. fixed quota shares) and are becoming progressively misaligned with biological reality (Baudron et al., 2020). Stock productivity is becoming increasingly impacted by climate change making it less predictable, increasing uncertainty around reference points, MSY estimates and harvest control rules (ICES, 2023; Townhill et al., 2023). </w:t>
      </w:r>
      <w:r>
        <w:rPr>
          <w:rFonts w:cs="Arial"/>
          <w:lang w:eastAsia="en-GB"/>
        </w:rPr>
        <w:t xml:space="preserve"> 24, </w:t>
      </w:r>
      <w:r w:rsidRPr="00E272AB">
        <w:rPr>
          <w:rFonts w:cs="Arial"/>
          <w:lang w:eastAsia="en-GB"/>
        </w:rPr>
        <w:t xml:space="preserve">Ecosystem model projections carried out by </w:t>
      </w:r>
      <w:proofErr w:type="spellStart"/>
      <w:r w:rsidRPr="00E272AB">
        <w:rPr>
          <w:rFonts w:cs="Arial"/>
          <w:lang w:eastAsia="en-GB"/>
        </w:rPr>
        <w:t>Serpetti</w:t>
      </w:r>
      <w:proofErr w:type="spellEnd"/>
      <w:r w:rsidRPr="00E272AB">
        <w:rPr>
          <w:rFonts w:cs="Arial"/>
          <w:lang w:eastAsia="en-GB"/>
        </w:rPr>
        <w:t xml:space="preserve"> et al. (2017)</w:t>
      </w:r>
      <w:r w:rsidRPr="00E272AB">
        <w:rPr>
          <w:rFonts w:cs="Arial"/>
          <w:vertAlign w:val="superscript"/>
          <w:lang w:eastAsia="en-GB"/>
        </w:rPr>
        <w:footnoteReference w:id="27"/>
      </w:r>
      <w:r w:rsidRPr="00E272AB">
        <w:rPr>
          <w:rFonts w:cs="Arial"/>
          <w:lang w:eastAsia="en-GB"/>
        </w:rPr>
        <w:t xml:space="preserve"> suggest that under future warming herring biomass in the west of Scotland will decline even if targeted at MSY level. </w:t>
      </w:r>
      <w:r w:rsidRPr="163CC379">
        <w:rPr>
          <w:rFonts w:cs="Arial"/>
          <w:lang w:eastAsia="en-GB"/>
        </w:rPr>
        <w:t>Adaptive and precautionary approaches will be increasingly necessary.</w:t>
      </w:r>
    </w:p>
    <w:p w14:paraId="79DC892E" w14:textId="77777777" w:rsidR="000A2789" w:rsidRPr="000C0260" w:rsidRDefault="000A2789" w:rsidP="000A2789">
      <w:pPr>
        <w:spacing w:before="100" w:beforeAutospacing="1" w:after="100" w:afterAutospacing="1" w:line="300" w:lineRule="atLeast"/>
        <w:rPr>
          <w:rFonts w:cs="Arial"/>
          <w:lang w:eastAsia="en-GB"/>
        </w:rPr>
      </w:pPr>
      <w:r w:rsidRPr="000C0260">
        <w:rPr>
          <w:rFonts w:cs="Arial"/>
          <w:lang w:eastAsia="en-GB"/>
        </w:rPr>
        <w:t>Herring populations show strong natural variability, with abundance fluctuating over short time periods. These dynamics are influenced by environmental factors such as temperature, prey availability, and predation, which affect recruitment, mortality, and distribution (ICES, 2024</w:t>
      </w:r>
      <w:r w:rsidRPr="000C0260">
        <w:rPr>
          <w:rFonts w:cs="Arial"/>
          <w:vertAlign w:val="superscript"/>
          <w:lang w:eastAsia="en-GB"/>
        </w:rPr>
        <w:footnoteReference w:id="28"/>
      </w:r>
      <w:r w:rsidRPr="000C0260">
        <w:rPr>
          <w:rFonts w:cs="Arial"/>
          <w:lang w:eastAsia="en-GB"/>
        </w:rPr>
        <w:t xml:space="preserve">). This suggests that natural fluctuations and environmental variability mean that MSY-based advice may need to be interpreted alongside </w:t>
      </w:r>
      <w:r w:rsidRPr="000C0260">
        <w:rPr>
          <w:rFonts w:cs="Arial"/>
          <w:lang w:eastAsia="en-GB"/>
        </w:rPr>
        <w:lastRenderedPageBreak/>
        <w:t>ecosystem and environmental indicators (Bentley et al., 2021</w:t>
      </w:r>
      <w:r w:rsidRPr="000C0260">
        <w:rPr>
          <w:rFonts w:cs="Arial"/>
          <w:vertAlign w:val="superscript"/>
          <w:lang w:eastAsia="en-GB"/>
        </w:rPr>
        <w:footnoteReference w:id="29"/>
      </w:r>
      <w:r w:rsidRPr="000C0260">
        <w:rPr>
          <w:rFonts w:cs="Arial"/>
          <w:lang w:eastAsia="en-GB"/>
        </w:rPr>
        <w:t xml:space="preserve">; ICES </w:t>
      </w:r>
      <w:proofErr w:type="spellStart"/>
      <w:r w:rsidRPr="000C0260">
        <w:rPr>
          <w:rFonts w:cs="Arial"/>
          <w:lang w:eastAsia="en-GB"/>
        </w:rPr>
        <w:t>WKIRISH6</w:t>
      </w:r>
      <w:proofErr w:type="spellEnd"/>
      <w:r w:rsidRPr="000C0260">
        <w:rPr>
          <w:rFonts w:cs="Arial"/>
          <w:lang w:eastAsia="en-GB"/>
        </w:rPr>
        <w:t>, 2019</w:t>
      </w:r>
      <w:r w:rsidRPr="000C0260">
        <w:rPr>
          <w:rFonts w:cs="Arial"/>
          <w:vertAlign w:val="superscript"/>
          <w:lang w:eastAsia="en-GB"/>
        </w:rPr>
        <w:footnoteReference w:id="30"/>
      </w:r>
      <w:r w:rsidRPr="000C0260">
        <w:rPr>
          <w:rFonts w:cs="Arial"/>
          <w:lang w:eastAsia="en-GB"/>
        </w:rPr>
        <w:t xml:space="preserve">). </w:t>
      </w:r>
    </w:p>
    <w:p w14:paraId="1C879E3A" w14:textId="77777777" w:rsidR="000A2789" w:rsidRPr="000C0260" w:rsidRDefault="000A2789" w:rsidP="000A2789">
      <w:pPr>
        <w:spacing w:before="100" w:beforeAutospacing="1" w:after="100" w:afterAutospacing="1" w:line="300" w:lineRule="atLeast"/>
        <w:rPr>
          <w:rFonts w:cs="Arial"/>
          <w:lang w:eastAsia="en-GB"/>
        </w:rPr>
      </w:pPr>
      <w:r w:rsidRPr="000C0260">
        <w:rPr>
          <w:rFonts w:cs="Arial"/>
          <w:lang w:eastAsia="en-GB"/>
        </w:rPr>
        <w:t>Herring is an important forage species and pelagic prey in West of Scotland and Clyde food webs (Engelhard et al., 2014</w:t>
      </w:r>
      <w:r w:rsidRPr="000C0260">
        <w:rPr>
          <w:rFonts w:cs="Arial"/>
          <w:vertAlign w:val="superscript"/>
          <w:lang w:eastAsia="en-GB"/>
        </w:rPr>
        <w:footnoteReference w:id="31"/>
      </w:r>
      <w:r w:rsidRPr="000C0260">
        <w:rPr>
          <w:rFonts w:cs="Arial"/>
          <w:lang w:eastAsia="en-GB"/>
        </w:rPr>
        <w:t>; Lawrence et al., 2016</w:t>
      </w:r>
      <w:r w:rsidRPr="000C0260">
        <w:rPr>
          <w:rFonts w:cs="Arial"/>
          <w:vertAlign w:val="superscript"/>
          <w:lang w:eastAsia="en-GB"/>
        </w:rPr>
        <w:footnoteReference w:id="32"/>
      </w:r>
      <w:r w:rsidRPr="000C0260">
        <w:rPr>
          <w:rFonts w:cs="Arial"/>
          <w:lang w:eastAsia="en-GB"/>
        </w:rPr>
        <w:t>), and climate-driven changes may alter predator–prey interactions, prey availability and stock productivity (Fox et al., 2023).</w:t>
      </w:r>
    </w:p>
    <w:p w14:paraId="19CDDBEF" w14:textId="77777777" w:rsidR="000A2789" w:rsidRPr="00EA4321" w:rsidRDefault="000A2789" w:rsidP="000A2789">
      <w:pPr>
        <w:spacing w:before="100" w:beforeAutospacing="1" w:after="100" w:afterAutospacing="1" w:line="300" w:lineRule="atLeast"/>
        <w:rPr>
          <w:rFonts w:cs="Arial"/>
          <w:lang w:eastAsia="en-GB"/>
        </w:rPr>
      </w:pPr>
      <w:r w:rsidRPr="7BD6D57F">
        <w:rPr>
          <w:rFonts w:cs="Arial"/>
          <w:lang w:eastAsia="en-GB"/>
        </w:rPr>
        <w:t>Single</w:t>
      </w:r>
      <w:r>
        <w:noBreakHyphen/>
      </w:r>
      <w:r w:rsidRPr="7BD6D57F">
        <w:rPr>
          <w:rFonts w:cs="Arial"/>
          <w:lang w:eastAsia="en-GB"/>
        </w:rPr>
        <w:t xml:space="preserve">species management </w:t>
      </w:r>
      <w:r>
        <w:rPr>
          <w:rFonts w:cs="Arial"/>
          <w:lang w:eastAsia="en-GB"/>
        </w:rPr>
        <w:t xml:space="preserve">therefore </w:t>
      </w:r>
      <w:r w:rsidRPr="7BD6D57F">
        <w:rPr>
          <w:rFonts w:cs="Arial"/>
          <w:lang w:eastAsia="en-GB"/>
        </w:rPr>
        <w:t>risks overlooking climate</w:t>
      </w:r>
      <w:r>
        <w:noBreakHyphen/>
      </w:r>
      <w:r w:rsidRPr="7BD6D57F">
        <w:rPr>
          <w:rFonts w:cs="Arial"/>
          <w:lang w:eastAsia="en-GB"/>
        </w:rPr>
        <w:t>driven ecosystem feedback</w:t>
      </w:r>
      <w:r>
        <w:rPr>
          <w:rFonts w:cs="Arial"/>
          <w:lang w:eastAsia="en-GB"/>
        </w:rPr>
        <w:t xml:space="preserve"> and p</w:t>
      </w:r>
      <w:r w:rsidRPr="7BD6D57F">
        <w:rPr>
          <w:rFonts w:cs="Arial"/>
          <w:lang w:eastAsia="en-GB"/>
        </w:rPr>
        <w:t>elagic fisheries increasingly require ecosystem</w:t>
      </w:r>
      <w:r>
        <w:noBreakHyphen/>
      </w:r>
      <w:r w:rsidRPr="7BD6D57F">
        <w:rPr>
          <w:rFonts w:cs="Arial"/>
          <w:lang w:eastAsia="en-GB"/>
        </w:rPr>
        <w:t>based management, particularly for forage species such as herring and sprat (ICES, 2023).</w:t>
      </w:r>
      <w:r w:rsidRPr="00F6602A">
        <w:rPr>
          <w:rFonts w:cs="Arial"/>
          <w:lang w:eastAsia="en-GB"/>
        </w:rPr>
        <w:t xml:space="preserve"> For example, Lawrence &amp; Fernandes </w:t>
      </w:r>
      <w:r w:rsidRPr="00F6602A">
        <w:rPr>
          <w:rFonts w:cs="Arial"/>
          <w:vertAlign w:val="superscript"/>
          <w:lang w:eastAsia="en-GB"/>
        </w:rPr>
        <w:footnoteReference w:id="33"/>
      </w:r>
      <w:r>
        <w:rPr>
          <w:rFonts w:cs="Arial"/>
          <w:lang w:eastAsia="en-GB"/>
        </w:rPr>
        <w:t xml:space="preserve"> </w:t>
      </w:r>
      <w:r w:rsidRPr="00F6602A">
        <w:rPr>
          <w:rFonts w:cs="Arial"/>
          <w:lang w:eastAsia="en-GB"/>
        </w:rPr>
        <w:t>have shown that herring in the Clyde have failed to recover despite not being targeted for 20 years, and instead have been largely replaced by sprat, with warming seas being partly blamed for favouring sprat over herring. While herring management remains largely stock-based, climate and ecosystem information should increasingly be used to support advice, testing of harvest strategies, and interpretation of stock trends.</w:t>
      </w:r>
    </w:p>
    <w:p w14:paraId="097B1088" w14:textId="77777777" w:rsidR="000A2789" w:rsidRPr="00EA4321" w:rsidRDefault="000A2789" w:rsidP="000A2789">
      <w:pPr>
        <w:spacing w:before="100" w:beforeAutospacing="1" w:after="100" w:afterAutospacing="1" w:line="300" w:lineRule="atLeast"/>
        <w:rPr>
          <w:rFonts w:cs="Arial"/>
          <w:szCs w:val="24"/>
          <w:lang w:eastAsia="en-GB"/>
        </w:rPr>
      </w:pPr>
      <w:r w:rsidRPr="00EA4321">
        <w:rPr>
          <w:rFonts w:cs="Arial"/>
          <w:szCs w:val="24"/>
          <w:lang w:eastAsia="en-GB"/>
        </w:rPr>
        <w:t>Marine heatwaves and temperature anomalies add short</w:t>
      </w:r>
      <w:r w:rsidRPr="00EA4321">
        <w:rPr>
          <w:rFonts w:cs="Arial"/>
          <w:szCs w:val="24"/>
          <w:lang w:eastAsia="en-GB"/>
        </w:rPr>
        <w:noBreakHyphen/>
        <w:t>term shocks on top of long</w:t>
      </w:r>
      <w:r w:rsidRPr="00EA4321">
        <w:rPr>
          <w:rFonts w:cs="Arial"/>
          <w:szCs w:val="24"/>
          <w:lang w:eastAsia="en-GB"/>
        </w:rPr>
        <w:noBreakHyphen/>
        <w:t>term warming and while these heatwaves may not permanently reduce pelagic biomass, they increase ecological volatility and uncertainty (Smale et al., 2019</w:t>
      </w:r>
      <w:r>
        <w:rPr>
          <w:rStyle w:val="FootnoteReference"/>
          <w:rFonts w:cs="Arial"/>
          <w:szCs w:val="24"/>
          <w:lang w:eastAsia="en-GB"/>
        </w:rPr>
        <w:footnoteReference w:id="34"/>
      </w:r>
      <w:r w:rsidRPr="00EA4321">
        <w:rPr>
          <w:rFonts w:cs="Arial"/>
          <w:szCs w:val="24"/>
          <w:lang w:eastAsia="en-GB"/>
        </w:rPr>
        <w:t>).</w:t>
      </w:r>
    </w:p>
    <w:p w14:paraId="5135E76E" w14:textId="77777777" w:rsidR="000A2789" w:rsidRPr="00EA4321" w:rsidRDefault="000A2789" w:rsidP="000A2789">
      <w:pPr>
        <w:rPr>
          <w:rFonts w:cs="Arial"/>
          <w:b/>
          <w:bCs/>
          <w:szCs w:val="24"/>
        </w:rPr>
      </w:pPr>
      <w:r w:rsidRPr="00EA4321">
        <w:rPr>
          <w:rFonts w:cs="Arial"/>
          <w:b/>
          <w:bCs/>
          <w:szCs w:val="24"/>
        </w:rPr>
        <w:t xml:space="preserve">Vessel emissions </w:t>
      </w:r>
    </w:p>
    <w:p w14:paraId="1BFC3F61" w14:textId="77777777" w:rsidR="000A2789" w:rsidRDefault="000A2789" w:rsidP="000A2789">
      <w:pPr>
        <w:rPr>
          <w:rFonts w:cs="Arial"/>
          <w:szCs w:val="24"/>
        </w:rPr>
      </w:pPr>
    </w:p>
    <w:p w14:paraId="37182C9A" w14:textId="77777777" w:rsidR="000A2789" w:rsidRPr="00EA4321" w:rsidRDefault="000A2789" w:rsidP="000A2789">
      <w:pPr>
        <w:rPr>
          <w:rFonts w:cs="Arial"/>
          <w:szCs w:val="24"/>
        </w:rPr>
      </w:pPr>
      <w:r w:rsidRPr="00EA4321">
        <w:rPr>
          <w:rFonts w:cs="Arial"/>
          <w:szCs w:val="24"/>
        </w:rPr>
        <w:t xml:space="preserve">In addition to the impacts of climate change on pelagic fish and on the fisheries who target these fish, and the need to adapt to these changes, it is also important to consider climate change mitigation (and net zero targets) in relation to fishing. The UK </w:t>
      </w:r>
      <w:r>
        <w:rPr>
          <w:rFonts w:cs="Arial"/>
          <w:szCs w:val="24"/>
        </w:rPr>
        <w:t>administrations</w:t>
      </w:r>
      <w:r w:rsidRPr="00EA4321">
        <w:rPr>
          <w:rFonts w:cs="Arial"/>
          <w:szCs w:val="24"/>
        </w:rPr>
        <w:t xml:space="preserve"> have different targets relating to climate change and are developing plans to support the drive towards net zero. </w:t>
      </w:r>
    </w:p>
    <w:p w14:paraId="3573EAE9" w14:textId="77777777" w:rsidR="000A2789" w:rsidRDefault="000A2789" w:rsidP="000A2789">
      <w:pPr>
        <w:rPr>
          <w:rFonts w:cs="Arial"/>
          <w:szCs w:val="24"/>
        </w:rPr>
      </w:pPr>
    </w:p>
    <w:p w14:paraId="3B07B3C1" w14:textId="458E1A7A" w:rsidR="000A2789" w:rsidRPr="00EA4321" w:rsidRDefault="000A2789" w:rsidP="000A2789">
      <w:pPr>
        <w:rPr>
          <w:rFonts w:cs="Arial"/>
          <w:szCs w:val="24"/>
        </w:rPr>
      </w:pPr>
      <w:r w:rsidRPr="7C333759">
        <w:rPr>
          <w:rFonts w:cs="Arial"/>
        </w:rPr>
        <w:t>The fishing sector contributes to carbon emissions mainly through vessel emissions</w:t>
      </w:r>
      <w:r>
        <w:rPr>
          <w:rFonts w:cs="Arial"/>
        </w:rPr>
        <w:t xml:space="preserve"> and</w:t>
      </w:r>
      <w:r w:rsidRPr="7C333759">
        <w:rPr>
          <w:rFonts w:cs="Arial"/>
        </w:rPr>
        <w:t xml:space="preserve"> use of refrigerants </w:t>
      </w:r>
      <w:r w:rsidRPr="1A472085">
        <w:rPr>
          <w:rFonts w:cs="Arial"/>
        </w:rPr>
        <w:t xml:space="preserve">with additional impacts in the processing and wholesale </w:t>
      </w:r>
      <w:r w:rsidRPr="1A472085">
        <w:rPr>
          <w:rFonts w:cs="Arial"/>
        </w:rPr>
        <w:lastRenderedPageBreak/>
        <w:t>sectors relating to</w:t>
      </w:r>
      <w:r w:rsidRPr="7C333759">
        <w:rPr>
          <w:rFonts w:cs="Arial"/>
        </w:rPr>
        <w:t xml:space="preserve"> transport of exports (Engelhard et al., 2022</w:t>
      </w:r>
      <w:r w:rsidRPr="7C333759">
        <w:rPr>
          <w:rStyle w:val="FootnoteReference"/>
          <w:rFonts w:cs="Arial"/>
        </w:rPr>
        <w:footnoteReference w:id="35"/>
      </w:r>
      <w:r w:rsidRPr="7C333759">
        <w:rPr>
          <w:rFonts w:cs="Arial"/>
        </w:rPr>
        <w:t xml:space="preserve">).  A study of the Scottish pelagic fishing fleet showed 96% of emissions come from fuel use during fishing operations </w:t>
      </w:r>
      <w:r w:rsidRPr="00607C76">
        <w:rPr>
          <w:rFonts w:cs="Arial"/>
        </w:rPr>
        <w:t>(Sandison et al., 2021</w:t>
      </w:r>
      <w:r w:rsidRPr="00607C76">
        <w:rPr>
          <w:rStyle w:val="FootnoteReference"/>
          <w:rFonts w:cs="Arial"/>
        </w:rPr>
        <w:footnoteReference w:id="36"/>
      </w:r>
      <w:r w:rsidRPr="00607C76">
        <w:rPr>
          <w:rFonts w:cs="Arial"/>
        </w:rPr>
        <w:t>)</w:t>
      </w:r>
      <w:r w:rsidRPr="7C333759">
        <w:rPr>
          <w:rFonts w:cs="Arial"/>
        </w:rPr>
        <w:t xml:space="preserve">. </w:t>
      </w:r>
    </w:p>
    <w:p w14:paraId="3187B50D" w14:textId="77777777" w:rsidR="000A2789" w:rsidRDefault="000A2789" w:rsidP="000A2789">
      <w:pPr>
        <w:rPr>
          <w:rFonts w:cs="Arial"/>
          <w:szCs w:val="24"/>
        </w:rPr>
      </w:pPr>
    </w:p>
    <w:p w14:paraId="3E398791" w14:textId="77777777" w:rsidR="000A2789" w:rsidRPr="00EA4321" w:rsidRDefault="000A2789" w:rsidP="000A2789">
      <w:pPr>
        <w:rPr>
          <w:rFonts w:cs="Arial"/>
        </w:rPr>
      </w:pPr>
      <w:r w:rsidRPr="524E341D">
        <w:rPr>
          <w:rFonts w:cs="Arial"/>
        </w:rPr>
        <w:t xml:space="preserve">The UK pelagic fleet is comprised of large, modern (and highly efficient) vessels. </w:t>
      </w:r>
      <w:r>
        <w:rPr>
          <w:rFonts w:cs="Arial"/>
        </w:rPr>
        <w:t>UK</w:t>
      </w:r>
      <w:r w:rsidRPr="524E341D">
        <w:rPr>
          <w:rFonts w:cs="Arial"/>
        </w:rPr>
        <w:t xml:space="preserve"> pelagic vessels are significantly larger and more technologically advanced than the rest of the Scottish vessels with an average length of 72 metres and an average engine power of 5800 kW, compared to an average length of fewer than 12 meters and an average engine power of 200 kW for the rest of the </w:t>
      </w:r>
      <w:r>
        <w:rPr>
          <w:rFonts w:cs="Arial"/>
        </w:rPr>
        <w:t>UK fishing</w:t>
      </w:r>
      <w:r w:rsidRPr="524E341D">
        <w:rPr>
          <w:rFonts w:cs="Arial"/>
        </w:rPr>
        <w:t xml:space="preserve"> fleet (Metz et al., 2022</w:t>
      </w:r>
      <w:r>
        <w:rPr>
          <w:rStyle w:val="FootnoteReference"/>
          <w:rFonts w:cs="Arial"/>
        </w:rPr>
        <w:footnoteReference w:id="37"/>
      </w:r>
      <w:r w:rsidRPr="524E341D">
        <w:rPr>
          <w:rFonts w:cs="Arial"/>
        </w:rPr>
        <w:t xml:space="preserve">). </w:t>
      </w:r>
    </w:p>
    <w:p w14:paraId="4012A955" w14:textId="77777777" w:rsidR="000A2789" w:rsidRPr="00EA4321" w:rsidRDefault="000A2789" w:rsidP="000A2789">
      <w:pPr>
        <w:rPr>
          <w:rFonts w:cs="Arial"/>
          <w:szCs w:val="24"/>
        </w:rPr>
      </w:pPr>
    </w:p>
    <w:p w14:paraId="26F6EBAF" w14:textId="2CC36517" w:rsidR="000A2789" w:rsidRPr="00C24FCD" w:rsidRDefault="000A2789" w:rsidP="000A2789">
      <w:pPr>
        <w:rPr>
          <w:rFonts w:cs="Arial"/>
          <w:szCs w:val="24"/>
        </w:rPr>
      </w:pPr>
      <w:r w:rsidRPr="00C24FCD">
        <w:rPr>
          <w:rFonts w:cs="Arial"/>
          <w:szCs w:val="24"/>
        </w:rPr>
        <w:t>In Scotland, the pelagic fleet was made up of 21 vessels in 2024</w:t>
      </w:r>
      <w:r w:rsidRPr="00C24FCD">
        <w:rPr>
          <w:rStyle w:val="FootnoteReference"/>
          <w:rFonts w:eastAsia="Aptos" w:cs="Arial"/>
          <w:kern w:val="2"/>
          <w14:ligatures w14:val="standardContextual"/>
        </w:rPr>
        <w:footnoteReference w:id="38"/>
      </w:r>
      <w:r w:rsidRPr="00C24FCD">
        <w:rPr>
          <w:rFonts w:cs="Arial"/>
          <w:szCs w:val="24"/>
        </w:rPr>
        <w:t xml:space="preserve"> which represent only 1% of the Scottish fleet, but account for just over 50% of landings by value of all landings</w:t>
      </w:r>
      <w:r w:rsidR="00607C76" w:rsidRPr="00C24FCD">
        <w:rPr>
          <w:rFonts w:cs="Arial"/>
          <w:szCs w:val="24"/>
        </w:rPr>
        <w:t xml:space="preserve"> </w:t>
      </w:r>
      <w:r w:rsidRPr="00C24FCD">
        <w:rPr>
          <w:rFonts w:cs="Arial"/>
          <w:szCs w:val="24"/>
        </w:rPr>
        <w:t xml:space="preserve">highlighting their disproportionate contribution to total catch. They target primarily </w:t>
      </w:r>
      <w:proofErr w:type="gramStart"/>
      <w:r w:rsidRPr="00C24FCD">
        <w:rPr>
          <w:rFonts w:cs="Arial"/>
          <w:szCs w:val="24"/>
        </w:rPr>
        <w:t>North East</w:t>
      </w:r>
      <w:proofErr w:type="gramEnd"/>
      <w:r w:rsidRPr="00C24FCD">
        <w:rPr>
          <w:rFonts w:cs="Arial"/>
          <w:szCs w:val="24"/>
        </w:rPr>
        <w:t xml:space="preserve"> Atlantic mackerel,</w:t>
      </w:r>
      <w:r w:rsidRPr="00C24FCD">
        <w:rPr>
          <w:rFonts w:eastAsia="Aptos" w:cs="Arial"/>
          <w:kern w:val="2"/>
          <w14:ligatures w14:val="standardContextual"/>
        </w:rPr>
        <w:t xml:space="preserve"> North Sea herring,</w:t>
      </w:r>
      <w:r w:rsidRPr="00C24FCD">
        <w:rPr>
          <w:rFonts w:cs="Arial"/>
          <w:szCs w:val="24"/>
        </w:rPr>
        <w:t xml:space="preserve"> Atlantic herring (or ASH) and Blue Whiting in the North Sea and Atlantic Ocean. </w:t>
      </w:r>
      <w:r w:rsidRPr="00C24FCD">
        <w:rPr>
          <w:rFonts w:cs="Arial"/>
        </w:rPr>
        <w:t>Unlike some fisheries which are operational year-round, pelagic targeting vessels tend to fish for only a small part of the year, meaning that days spent at sea is considerably less on average.</w:t>
      </w:r>
    </w:p>
    <w:p w14:paraId="69BC6F30" w14:textId="77777777" w:rsidR="000A2789" w:rsidRPr="00C24FCD" w:rsidRDefault="000A2789" w:rsidP="000A2789">
      <w:pPr>
        <w:rPr>
          <w:rFonts w:cs="Arial"/>
          <w:szCs w:val="24"/>
        </w:rPr>
      </w:pPr>
    </w:p>
    <w:p w14:paraId="7D0283BD" w14:textId="798719C2" w:rsidR="000A2789" w:rsidRPr="00EA4321" w:rsidRDefault="000A2789" w:rsidP="000A2789">
      <w:pPr>
        <w:rPr>
          <w:rFonts w:cs="Arial"/>
          <w:szCs w:val="24"/>
        </w:rPr>
      </w:pPr>
      <w:r w:rsidRPr="00697E3E">
        <w:rPr>
          <w:rFonts w:cs="Arial"/>
          <w:szCs w:val="24"/>
        </w:rPr>
        <w:t xml:space="preserve">At </w:t>
      </w:r>
      <w:r>
        <w:rPr>
          <w:rFonts w:cs="Arial"/>
          <w:szCs w:val="24"/>
        </w:rPr>
        <w:t>UK level</w:t>
      </w:r>
      <w:r w:rsidRPr="00697E3E">
        <w:rPr>
          <w:rFonts w:cs="Arial"/>
          <w:szCs w:val="24"/>
        </w:rPr>
        <w:t xml:space="preserve">, fuel use from </w:t>
      </w:r>
      <w:r>
        <w:rPr>
          <w:rFonts w:cs="Arial"/>
          <w:szCs w:val="24"/>
        </w:rPr>
        <w:t xml:space="preserve">all </w:t>
      </w:r>
      <w:r w:rsidRPr="00697E3E">
        <w:rPr>
          <w:rFonts w:cs="Arial"/>
          <w:szCs w:val="24"/>
        </w:rPr>
        <w:t xml:space="preserve">fishing activity contributed an estimated 467 kt </w:t>
      </w:r>
      <w:proofErr w:type="spellStart"/>
      <w:r w:rsidRPr="00697E3E">
        <w:rPr>
          <w:rFonts w:cs="Arial"/>
          <w:szCs w:val="24"/>
        </w:rPr>
        <w:t>CO</w:t>
      </w:r>
      <w:r w:rsidRPr="00697E3E">
        <w:rPr>
          <w:rFonts w:ascii="Cambria Math" w:hAnsi="Cambria Math" w:cs="Cambria Math"/>
          <w:szCs w:val="24"/>
        </w:rPr>
        <w:t>₂</w:t>
      </w:r>
      <w:r w:rsidRPr="00697E3E">
        <w:rPr>
          <w:rFonts w:cs="Arial"/>
          <w:szCs w:val="24"/>
        </w:rPr>
        <w:t>e</w:t>
      </w:r>
      <w:proofErr w:type="spellEnd"/>
      <w:r w:rsidRPr="00697E3E">
        <w:rPr>
          <w:rFonts w:cs="Arial"/>
          <w:szCs w:val="24"/>
        </w:rPr>
        <w:t xml:space="preserve"> in 2024</w:t>
      </w:r>
      <w:r w:rsidR="00F6432B">
        <w:rPr>
          <w:rFonts w:cs="Arial"/>
          <w:szCs w:val="24"/>
        </w:rPr>
        <w:t xml:space="preserve"> - </w:t>
      </w:r>
      <w:r w:rsidRPr="00697E3E">
        <w:rPr>
          <w:rFonts w:cs="Arial"/>
          <w:szCs w:val="24"/>
        </w:rPr>
        <w:t xml:space="preserve">representing around 0.12% of total UK territorial emissions (378 Mt </w:t>
      </w:r>
      <w:proofErr w:type="spellStart"/>
      <w:r w:rsidRPr="00697E3E">
        <w:rPr>
          <w:rFonts w:cs="Arial"/>
          <w:szCs w:val="24"/>
        </w:rPr>
        <w:t>CO</w:t>
      </w:r>
      <w:r w:rsidRPr="00697E3E">
        <w:rPr>
          <w:rFonts w:ascii="Cambria Math" w:hAnsi="Cambria Math" w:cs="Cambria Math"/>
          <w:szCs w:val="24"/>
        </w:rPr>
        <w:t>₂</w:t>
      </w:r>
      <w:r w:rsidRPr="00697E3E">
        <w:rPr>
          <w:rFonts w:cs="Arial"/>
          <w:szCs w:val="24"/>
        </w:rPr>
        <w:t>e</w:t>
      </w:r>
      <w:proofErr w:type="spellEnd"/>
      <w:r w:rsidRPr="00697E3E">
        <w:rPr>
          <w:rFonts w:cs="Arial"/>
          <w:szCs w:val="24"/>
        </w:rPr>
        <w:t xml:space="preserve">) and 0.43% of domestic transport emissions (109 Mt </w:t>
      </w:r>
      <w:proofErr w:type="spellStart"/>
      <w:r w:rsidRPr="00697E3E">
        <w:rPr>
          <w:rFonts w:cs="Arial"/>
          <w:szCs w:val="24"/>
        </w:rPr>
        <w:t>CO</w:t>
      </w:r>
      <w:r w:rsidRPr="00697E3E">
        <w:rPr>
          <w:rFonts w:ascii="Cambria Math" w:hAnsi="Cambria Math" w:cs="Cambria Math"/>
          <w:szCs w:val="24"/>
        </w:rPr>
        <w:t>₂</w:t>
      </w:r>
      <w:r w:rsidRPr="00697E3E">
        <w:rPr>
          <w:rFonts w:cs="Arial"/>
          <w:szCs w:val="24"/>
        </w:rPr>
        <w:t>e</w:t>
      </w:r>
      <w:proofErr w:type="spellEnd"/>
      <w:r w:rsidRPr="00697E3E">
        <w:rPr>
          <w:rFonts w:cs="Arial"/>
          <w:szCs w:val="24"/>
        </w:rPr>
        <w:t xml:space="preserve">), and equivalent to about 1.1% of agricultural emissions (41.0 Mt </w:t>
      </w:r>
      <w:proofErr w:type="spellStart"/>
      <w:r w:rsidRPr="00697E3E">
        <w:rPr>
          <w:rFonts w:cs="Arial"/>
          <w:szCs w:val="24"/>
        </w:rPr>
        <w:t>CO</w:t>
      </w:r>
      <w:r w:rsidRPr="00697E3E">
        <w:rPr>
          <w:rFonts w:ascii="Cambria Math" w:hAnsi="Cambria Math" w:cs="Cambria Math"/>
          <w:szCs w:val="24"/>
        </w:rPr>
        <w:t>₂</w:t>
      </w:r>
      <w:r w:rsidRPr="00697E3E">
        <w:rPr>
          <w:rFonts w:cs="Arial"/>
          <w:szCs w:val="24"/>
        </w:rPr>
        <w:t>e</w:t>
      </w:r>
      <w:proofErr w:type="spellEnd"/>
      <w:r w:rsidRPr="00697E3E">
        <w:rPr>
          <w:rFonts w:cs="Arial"/>
          <w:szCs w:val="24"/>
        </w:rPr>
        <w:t>). The pelagic fleet has a high daily fuel demand</w:t>
      </w:r>
      <w:r>
        <w:rPr>
          <w:rFonts w:cs="Arial"/>
          <w:szCs w:val="24"/>
        </w:rPr>
        <w:t xml:space="preserve"> with an annual fuel use of over 35,000 litres. This accounts to around 102 kt </w:t>
      </w:r>
      <w:proofErr w:type="spellStart"/>
      <w:r>
        <w:rPr>
          <w:rFonts w:cs="Arial"/>
          <w:szCs w:val="24"/>
        </w:rPr>
        <w:t>CO2e</w:t>
      </w:r>
      <w:proofErr w:type="spellEnd"/>
      <w:r>
        <w:rPr>
          <w:rFonts w:cs="Arial"/>
          <w:szCs w:val="24"/>
        </w:rPr>
        <w:t xml:space="preserve"> or around 17% of total emissions per fleet segment</w:t>
      </w:r>
      <w:r w:rsidRPr="00697E3E">
        <w:rPr>
          <w:rFonts w:cs="Arial"/>
          <w:szCs w:val="24"/>
        </w:rPr>
        <w:t xml:space="preserve"> (Metz et al., 2022). Despite the relatively high fuel use of pelagic vessels, when emissions are assessed per unit of landed output (e.g. edible protein), pelagic species</w:t>
      </w:r>
      <w:r w:rsidRPr="00EA3232">
        <w:rPr>
          <w:rFonts w:cs="Arial"/>
          <w:szCs w:val="24"/>
        </w:rPr>
        <w:t xml:space="preserve"> </w:t>
      </w:r>
      <w:r>
        <w:rPr>
          <w:rFonts w:cs="Arial"/>
          <w:szCs w:val="24"/>
        </w:rPr>
        <w:t>have</w:t>
      </w:r>
      <w:r w:rsidRPr="00EA3232">
        <w:rPr>
          <w:rFonts w:cs="Arial"/>
          <w:szCs w:val="24"/>
        </w:rPr>
        <w:t xml:space="preserve"> high catch volumes relative to fuel use</w:t>
      </w:r>
      <w:r>
        <w:rPr>
          <w:rFonts w:cs="Arial"/>
          <w:szCs w:val="24"/>
        </w:rPr>
        <w:t xml:space="preserve"> and, generally,</w:t>
      </w:r>
      <w:r w:rsidRPr="00697E3E">
        <w:rPr>
          <w:rFonts w:cs="Arial"/>
          <w:szCs w:val="24"/>
        </w:rPr>
        <w:t xml:space="preserve"> have</w:t>
      </w:r>
      <w:r>
        <w:rPr>
          <w:rFonts w:cs="Arial"/>
          <w:szCs w:val="24"/>
        </w:rPr>
        <w:t xml:space="preserve"> </w:t>
      </w:r>
      <w:r w:rsidRPr="00697E3E">
        <w:rPr>
          <w:rFonts w:cs="Arial"/>
          <w:szCs w:val="24"/>
        </w:rPr>
        <w:t xml:space="preserve">comparatively </w:t>
      </w:r>
      <w:r>
        <w:rPr>
          <w:rFonts w:cs="Arial"/>
          <w:szCs w:val="24"/>
        </w:rPr>
        <w:t xml:space="preserve">lower </w:t>
      </w:r>
      <w:r w:rsidRPr="00EA3232">
        <w:rPr>
          <w:rFonts w:cs="Arial"/>
          <w:szCs w:val="24"/>
        </w:rPr>
        <w:t xml:space="preserve">emissions </w:t>
      </w:r>
      <w:r>
        <w:rPr>
          <w:rFonts w:cs="Arial"/>
          <w:szCs w:val="24"/>
        </w:rPr>
        <w:t>than</w:t>
      </w:r>
      <w:r w:rsidRPr="00697E3E">
        <w:rPr>
          <w:rFonts w:cs="Arial"/>
          <w:szCs w:val="24"/>
        </w:rPr>
        <w:t xml:space="preserve"> most other seafood (Sandison et al., 2021)</w:t>
      </w:r>
      <w:r>
        <w:rPr>
          <w:rFonts w:cs="Arial"/>
          <w:szCs w:val="24"/>
        </w:rPr>
        <w:t xml:space="preserve">. </w:t>
      </w:r>
      <w:r w:rsidRPr="00EA3232">
        <w:rPr>
          <w:rFonts w:cs="Arial"/>
          <w:szCs w:val="24"/>
        </w:rPr>
        <w:t>In contrast, emissions intensity is typically higher in demersal trawl fisheries and some shellfish sectors, where fuel use per unit of catch is greater.</w:t>
      </w:r>
      <w:r w:rsidRPr="001D48AA">
        <w:rPr>
          <w:rFonts w:cs="Arial"/>
          <w:szCs w:val="24"/>
        </w:rPr>
        <w:t xml:space="preserve"> </w:t>
      </w:r>
    </w:p>
    <w:p w14:paraId="6484DACD" w14:textId="77777777" w:rsidR="000A2789" w:rsidRPr="00EA4321" w:rsidRDefault="000A2789" w:rsidP="000A2789">
      <w:pPr>
        <w:rPr>
          <w:rFonts w:cs="Arial"/>
          <w:b/>
          <w:bCs/>
          <w:szCs w:val="24"/>
        </w:rPr>
      </w:pPr>
    </w:p>
    <w:p w14:paraId="57CACF1A" w14:textId="77777777" w:rsidR="000A2789" w:rsidRPr="00EA4321" w:rsidRDefault="000A2789" w:rsidP="000A2789">
      <w:pPr>
        <w:rPr>
          <w:rFonts w:cs="Arial"/>
          <w:b/>
          <w:bCs/>
          <w:szCs w:val="24"/>
        </w:rPr>
      </w:pPr>
      <w:r w:rsidRPr="00EA4321">
        <w:rPr>
          <w:rFonts w:cs="Arial"/>
          <w:b/>
          <w:bCs/>
          <w:szCs w:val="24"/>
        </w:rPr>
        <w:t>Long term considerations</w:t>
      </w:r>
    </w:p>
    <w:p w14:paraId="1A77F01D" w14:textId="77777777" w:rsidR="000A2789" w:rsidRDefault="000A2789" w:rsidP="000A2789">
      <w:pPr>
        <w:rPr>
          <w:rFonts w:cs="Arial"/>
          <w:szCs w:val="24"/>
        </w:rPr>
      </w:pPr>
    </w:p>
    <w:p w14:paraId="06434FF2" w14:textId="77777777" w:rsidR="000A2789" w:rsidRDefault="000A2789" w:rsidP="000A2789">
      <w:pPr>
        <w:rPr>
          <w:rFonts w:cs="Arial"/>
          <w:szCs w:val="24"/>
        </w:rPr>
      </w:pPr>
      <w:r w:rsidRPr="00EA4321">
        <w:rPr>
          <w:rFonts w:cs="Arial"/>
          <w:szCs w:val="24"/>
        </w:rPr>
        <w:t xml:space="preserve">Addressing many of the challenges </w:t>
      </w:r>
      <w:r>
        <w:rPr>
          <w:rFonts w:cs="Arial"/>
          <w:szCs w:val="24"/>
        </w:rPr>
        <w:t xml:space="preserve">associated with climate change </w:t>
      </w:r>
      <w:r w:rsidRPr="00EA4321">
        <w:rPr>
          <w:rFonts w:cs="Arial"/>
          <w:szCs w:val="24"/>
        </w:rPr>
        <w:t xml:space="preserve">are beyond the </w:t>
      </w:r>
    </w:p>
    <w:p w14:paraId="5F5EAE5C" w14:textId="77777777" w:rsidR="000A2789" w:rsidRPr="00EA4321" w:rsidRDefault="000A2789" w:rsidP="000A2789">
      <w:pPr>
        <w:rPr>
          <w:rFonts w:cs="Arial"/>
          <w:szCs w:val="24"/>
        </w:rPr>
      </w:pPr>
      <w:r w:rsidRPr="00EA4321">
        <w:rPr>
          <w:rFonts w:cs="Arial"/>
          <w:szCs w:val="24"/>
        </w:rPr>
        <w:t>scope of the FMPs. The delivery of mitigation strategies for climate change is not within scope of this first iteration of these FMPs. The FMPs do, however, contain a</w:t>
      </w:r>
      <w:r>
        <w:rPr>
          <w:rFonts w:cs="Arial"/>
          <w:szCs w:val="24"/>
        </w:rPr>
        <w:t>ctions</w:t>
      </w:r>
      <w:r w:rsidRPr="00EA4321">
        <w:rPr>
          <w:rFonts w:cs="Arial"/>
          <w:szCs w:val="24"/>
        </w:rPr>
        <w:t xml:space="preserve"> to explore options for adapting fishery management to challenges presented by the changing climatic conditions. </w:t>
      </w:r>
    </w:p>
    <w:p w14:paraId="4E53E925" w14:textId="77777777" w:rsidR="000A2789" w:rsidRPr="00EA4321" w:rsidRDefault="000A2789" w:rsidP="000A2789">
      <w:pPr>
        <w:spacing w:before="100" w:beforeAutospacing="1" w:after="100" w:afterAutospacing="1" w:line="300" w:lineRule="atLeast"/>
        <w:rPr>
          <w:rFonts w:cs="Arial"/>
          <w:szCs w:val="24"/>
          <w:lang w:eastAsia="en-GB"/>
        </w:rPr>
      </w:pPr>
      <w:r w:rsidRPr="00EA4321">
        <w:rPr>
          <w:rFonts w:cs="Arial"/>
          <w:szCs w:val="24"/>
          <w:lang w:eastAsia="en-GB"/>
        </w:rPr>
        <w:t xml:space="preserve">Climate change is transforming pelagic fisheries from relatively stable, predictable systems into highly dynamic, </w:t>
      </w:r>
      <w:r w:rsidRPr="00F4065C">
        <w:rPr>
          <w:rFonts w:cs="Arial"/>
          <w:lang w:eastAsia="en-GB"/>
        </w:rPr>
        <w:t>seasonally varying</w:t>
      </w:r>
      <w:r>
        <w:rPr>
          <w:rFonts w:cs="Arial"/>
          <w:lang w:eastAsia="en-GB"/>
        </w:rPr>
        <w:t xml:space="preserve"> </w:t>
      </w:r>
      <w:r w:rsidRPr="00EA4321">
        <w:rPr>
          <w:rFonts w:cs="Arial"/>
          <w:szCs w:val="24"/>
          <w:lang w:eastAsia="en-GB"/>
        </w:rPr>
        <w:t xml:space="preserve">ones. While warming may create </w:t>
      </w:r>
      <w:r w:rsidRPr="00EA4321">
        <w:rPr>
          <w:rFonts w:cs="Arial"/>
          <w:szCs w:val="24"/>
          <w:lang w:eastAsia="en-GB"/>
        </w:rPr>
        <w:lastRenderedPageBreak/>
        <w:t>new fishing opportunities (particularly for some pelagic species in northern UK waters), it also increases biological uncertainty, spatial instability and geopolitical risk (Townhill et al., 2023; Garrett et al., 2024).</w:t>
      </w:r>
    </w:p>
    <w:p w14:paraId="04241599" w14:textId="77777777" w:rsidR="000A2789" w:rsidRPr="00EA4321" w:rsidRDefault="000A2789" w:rsidP="000A2789">
      <w:pPr>
        <w:rPr>
          <w:rFonts w:cs="Arial"/>
          <w:szCs w:val="24"/>
        </w:rPr>
      </w:pPr>
      <w:r w:rsidRPr="00EA4321">
        <w:rPr>
          <w:rFonts w:cs="Arial"/>
          <w:szCs w:val="24"/>
        </w:rPr>
        <w:t xml:space="preserve">To support delivery of the climate change objective in the 2020 Act, the fisheries policy authorities will work in partnership with stakeholders to support fisheries in the drive to net zero and consider where and how we need to adapt our approaches to take account of the impacts of climate change. </w:t>
      </w:r>
    </w:p>
    <w:p w14:paraId="775D4A4C" w14:textId="77777777" w:rsidR="000A2789" w:rsidRDefault="000A2789" w:rsidP="000A2789">
      <w:pPr>
        <w:jc w:val="both"/>
        <w:rPr>
          <w:rFonts w:cs="Arial"/>
          <w:szCs w:val="24"/>
        </w:rPr>
      </w:pPr>
    </w:p>
    <w:p w14:paraId="50F83CE5" w14:textId="77777777" w:rsidR="000A2789" w:rsidRPr="0028124F" w:rsidRDefault="000A2789" w:rsidP="000A2789">
      <w:pPr>
        <w:rPr>
          <w:rFonts w:eastAsia="Arial" w:cs="Arial"/>
          <w:szCs w:val="24"/>
        </w:rPr>
      </w:pPr>
      <w:r w:rsidRPr="00EA4321">
        <w:rPr>
          <w:rFonts w:cs="Arial"/>
          <w:szCs w:val="24"/>
        </w:rPr>
        <w:t>The FMPs will be reviewed and revised as research into climate change impacts develops and new methods to address challenges from climate change become available.</w:t>
      </w:r>
    </w:p>
    <w:p w14:paraId="5E44FD9F" w14:textId="77777777" w:rsidR="000A2789" w:rsidRDefault="000A2789" w:rsidP="000A2789">
      <w:pPr>
        <w:rPr>
          <w:rFonts w:eastAsiaTheme="minorHAnsi"/>
        </w:rPr>
      </w:pPr>
    </w:p>
    <w:p w14:paraId="17C2B433" w14:textId="77777777" w:rsidR="000A2789" w:rsidRPr="0052551C" w:rsidRDefault="000A2789" w:rsidP="000A2789">
      <w:pPr>
        <w:keepNext/>
        <w:spacing w:before="480" w:after="120"/>
        <w:contextualSpacing/>
        <w:outlineLvl w:val="0"/>
        <w:rPr>
          <w:rFonts w:eastAsiaTheme="minorHAnsi" w:cs="Arial"/>
          <w:b/>
          <w:color w:val="008938"/>
          <w:sz w:val="44"/>
          <w:szCs w:val="44"/>
        </w:rPr>
      </w:pPr>
      <w:bookmarkStart w:id="38" w:name="_Toc233811135"/>
      <w:r w:rsidRPr="0028124F">
        <w:rPr>
          <w:rFonts w:eastAsiaTheme="minorHAnsi" w:cs="Arial"/>
          <w:b/>
          <w:bCs/>
          <w:iCs/>
          <w:color w:val="008938"/>
          <w:sz w:val="44"/>
          <w:szCs w:val="44"/>
        </w:rPr>
        <w:t>FMP policies</w:t>
      </w:r>
      <w:bookmarkEnd w:id="38"/>
    </w:p>
    <w:p w14:paraId="2387D089" w14:textId="77777777" w:rsidR="000A2789" w:rsidRPr="00205B00" w:rsidRDefault="000A2789" w:rsidP="000A2789">
      <w:pPr>
        <w:rPr>
          <w:rFonts w:eastAsiaTheme="minorHAnsi"/>
        </w:rPr>
      </w:pPr>
    </w:p>
    <w:p w14:paraId="2C57E09A" w14:textId="77777777" w:rsidR="000A2789" w:rsidRPr="00205B00" w:rsidRDefault="000A2789" w:rsidP="000A2789">
      <w:r w:rsidRPr="00205B00">
        <w:t xml:space="preserve">In developing the policies and actions for this FMP, the fisheries policy authorities have considered the current policy landscape including applicable international agreements and declarations, conservation advice and wider policy development already underway, in addition to considering what additional evidence, measures or policies may be needed to support both the vision of this FMP and delivery of the fisheries objectives. In most cases, individual actions within this FMP will directly link to one or more of the fisheries objectives and these links are made below. FMPs are one of the tools that support the achievement of the fisheries objectives, although they are not the only policy vehicle available to do this. The fisheries policy authorities have also considered the conservation advice received from the </w:t>
      </w:r>
      <w:proofErr w:type="spellStart"/>
      <w:r w:rsidRPr="00205B00">
        <w:t>SNCBs</w:t>
      </w:r>
      <w:proofErr w:type="spellEnd"/>
      <w:r w:rsidRPr="00205B00">
        <w:t xml:space="preserve"> and included the outputs from that work in considering where policy action may be needed.</w:t>
      </w:r>
    </w:p>
    <w:p w14:paraId="42503CB3" w14:textId="77777777" w:rsidR="000A2789" w:rsidRPr="00205B00" w:rsidRDefault="000A2789" w:rsidP="000A2789"/>
    <w:p w14:paraId="1B35872E" w14:textId="79254F49" w:rsidR="000A2789" w:rsidRPr="00E005C1" w:rsidRDefault="000A2789" w:rsidP="000A2789">
      <w:pPr>
        <w:rPr>
          <w:szCs w:val="24"/>
        </w:rPr>
      </w:pPr>
      <w:r w:rsidRPr="00E005C1">
        <w:rPr>
          <w:rFonts w:eastAsia="Arial" w:cs="Arial"/>
          <w:szCs w:val="24"/>
        </w:rPr>
        <w:t>Effective management of the overall marine spa</w:t>
      </w:r>
      <w:r w:rsidR="00E005C1">
        <w:rPr>
          <w:rFonts w:eastAsia="Arial" w:cs="Arial"/>
          <w:szCs w:val="24"/>
        </w:rPr>
        <w:t>c</w:t>
      </w:r>
      <w:r w:rsidRPr="00E005C1">
        <w:rPr>
          <w:rFonts w:eastAsia="Arial" w:cs="Arial"/>
          <w:szCs w:val="24"/>
        </w:rPr>
        <w:t xml:space="preserve">e is critical to sustainable development of existing and emerging sectors, and the protection of the marine environment.  Whilst not a specific topic that is covered in detail within the FMPs, the fisheries policy authorities are working on a range of policies to help manage the increased demand for marine space, reduce the conflict arising from competition for marine space, and ensure that the right protections are in place to manage broader impacts from wider use.  </w:t>
      </w:r>
      <w:r w:rsidRPr="00E005C1">
        <w:rPr>
          <w:szCs w:val="24"/>
        </w:rPr>
        <w:t xml:space="preserve">This FMP has been developed within the wider context of the Marine Plans in place in England, Scotland, and Northern Ireland. Consideration will also be given to the objectives and principles outlined in the EU-UK Trade and Cooperation Agreement when considering measures. </w:t>
      </w:r>
    </w:p>
    <w:p w14:paraId="6F8FB59E" w14:textId="19047DE2" w:rsidR="000A2789" w:rsidRPr="0028124F" w:rsidRDefault="000A2789" w:rsidP="000A2789">
      <w:pPr>
        <w:spacing w:beforeAutospacing="1" w:afterAutospacing="1"/>
        <w:rPr>
          <w:rFonts w:cs="Arial"/>
          <w:lang w:eastAsia="en-GB"/>
        </w:rPr>
      </w:pPr>
      <w:r w:rsidRPr="7C333759">
        <w:rPr>
          <w:rFonts w:cs="Arial"/>
          <w:lang w:eastAsia="en-GB"/>
        </w:rPr>
        <w:t>In Scotland, these policies will help achieve the outcomes set out in the Good Food Nation Plan</w:t>
      </w:r>
      <w:r w:rsidRPr="7C333759">
        <w:rPr>
          <w:rStyle w:val="FootnoteReference"/>
          <w:rFonts w:cs="Arial"/>
          <w:lang w:eastAsia="en-GB"/>
        </w:rPr>
        <w:footnoteReference w:id="39"/>
      </w:r>
      <w:r w:rsidRPr="7C333759">
        <w:rPr>
          <w:rFonts w:cs="Arial"/>
          <w:lang w:eastAsia="en-GB"/>
        </w:rPr>
        <w:t>, and its vision of Scotland becoming ‘a Good Food Nation, where people from every walk of life take pride and pleasure in, and benefit from, the food they produce, buy, cook, serve, and eat each day’</w:t>
      </w:r>
      <w:r w:rsidR="00C24FCD">
        <w:rPr>
          <w:rFonts w:cs="Arial"/>
          <w:lang w:eastAsia="en-GB"/>
        </w:rPr>
        <w:t>.</w:t>
      </w:r>
    </w:p>
    <w:p w14:paraId="77375A4B" w14:textId="77777777" w:rsidR="000A2789" w:rsidRPr="00205B00" w:rsidRDefault="000A2789" w:rsidP="000A2789">
      <w:r w:rsidRPr="00205B00">
        <w:t xml:space="preserve">In most cases further policy development work will be needed for any new actions, which could include further evidence gathering or public consultation, along with the completion of appropriate impact assessments. It should also be noted that WosS </w:t>
      </w:r>
      <w:r w:rsidRPr="00205B00">
        <w:lastRenderedPageBreak/>
        <w:t xml:space="preserve">herring is a jointly managed stock, and therefore overall fishing opportunities are determined through international negotiation. The stock is also subject to different management measures in different areas of the sea by individual Coastal States.  </w:t>
      </w:r>
    </w:p>
    <w:p w14:paraId="218FDEAB" w14:textId="77777777" w:rsidR="000A2789" w:rsidRPr="0028124F" w:rsidRDefault="000A2789" w:rsidP="000A2789">
      <w:pPr>
        <w:spacing w:before="100" w:beforeAutospacing="1" w:after="100" w:afterAutospacing="1"/>
        <w:rPr>
          <w:rFonts w:cs="Arial"/>
          <w:szCs w:val="24"/>
          <w:lang w:eastAsia="en-GB"/>
        </w:rPr>
      </w:pPr>
      <w:r w:rsidRPr="524E341D">
        <w:rPr>
          <w:rFonts w:cs="Arial"/>
          <w:lang w:eastAsia="en-GB"/>
        </w:rPr>
        <w:t xml:space="preserve">The policies and actions within this FMP reflect the fact that the evidence base underpinning both the </w:t>
      </w:r>
      <w:proofErr w:type="spellStart"/>
      <w:r w:rsidRPr="524E341D">
        <w:rPr>
          <w:rFonts w:cs="Arial"/>
          <w:lang w:eastAsia="en-GB"/>
        </w:rPr>
        <w:t>WoS</w:t>
      </w:r>
      <w:proofErr w:type="spellEnd"/>
      <w:r w:rsidRPr="524E341D">
        <w:rPr>
          <w:rFonts w:cs="Arial"/>
          <w:lang w:eastAsia="en-GB"/>
        </w:rPr>
        <w:t xml:space="preserve"> and Clyde herring stocks is poor, however, they also reflect that there are no immediate plans to improve the evidence base given the prioritisation of other stocks of greater commercial importance.  This is consistent with section 6(3)(b)(ii) and (iii) of the 2020 Act, which specifies that Fisheries Policy Authorities must specify steps to improve the scientific evidence base where this is needed, or provide reasons why no steps are proposed if this is in the case (see policy 2). In the absence of a more robust evidence base, the actions also reflect the current management action that is in place to continue to manage both herring stocks in such a way as to maintain stock levels (policy 1) – this also addresses the requirement under section 6(3)(b)(i) of the 2020 Act.  </w:t>
      </w:r>
    </w:p>
    <w:p w14:paraId="275DFD7F" w14:textId="77777777" w:rsidR="000A2789" w:rsidRPr="0028124F" w:rsidRDefault="000A2789" w:rsidP="000A2789">
      <w:pPr>
        <w:spacing w:before="100" w:beforeAutospacing="1" w:after="100" w:afterAutospacing="1"/>
        <w:rPr>
          <w:rFonts w:cs="Arial"/>
          <w:szCs w:val="24"/>
          <w:lang w:eastAsia="en-GB"/>
        </w:rPr>
      </w:pPr>
      <w:r w:rsidRPr="0028124F">
        <w:rPr>
          <w:rFonts w:cs="Arial"/>
          <w:szCs w:val="24"/>
          <w:lang w:eastAsia="en-GB"/>
        </w:rPr>
        <w:t xml:space="preserve">The first two policies set out below largely relate to stock management, and the remaining policies set out actions in relation to wider sustainable management. </w:t>
      </w:r>
    </w:p>
    <w:p w14:paraId="5BD2AD87" w14:textId="77777777" w:rsidR="000A2789" w:rsidRPr="00205B00" w:rsidRDefault="000A2789" w:rsidP="000A2789">
      <w:pPr>
        <w:keepNext/>
        <w:keepLines/>
        <w:spacing w:before="480" w:after="120" w:line="276" w:lineRule="auto"/>
        <w:outlineLvl w:val="1"/>
        <w:rPr>
          <w:rFonts w:eastAsiaTheme="minorHAnsi"/>
          <w:b/>
          <w:color w:val="008938"/>
          <w:sz w:val="36"/>
          <w:szCs w:val="36"/>
        </w:rPr>
      </w:pPr>
      <w:bookmarkStart w:id="39" w:name="_Toc208408238"/>
      <w:bookmarkStart w:id="40" w:name="_Toc233811136"/>
      <w:bookmarkStart w:id="41" w:name="_Hlk204948395"/>
      <w:bookmarkStart w:id="42" w:name="_Hlk200046709"/>
      <w:bookmarkStart w:id="43" w:name="_Toc210305950"/>
      <w:r w:rsidRPr="00205B00">
        <w:rPr>
          <w:b/>
          <w:color w:val="008938"/>
          <w:sz w:val="36"/>
          <w:szCs w:val="36"/>
        </w:rPr>
        <w:t xml:space="preserve">Policy 1: Continue to manage the </w:t>
      </w:r>
      <w:proofErr w:type="spellStart"/>
      <w:r w:rsidRPr="0028124F">
        <w:rPr>
          <w:rFonts w:cs="Arial"/>
          <w:b/>
          <w:bCs/>
          <w:iCs/>
          <w:color w:val="008938"/>
          <w:sz w:val="36"/>
          <w:szCs w:val="28"/>
        </w:rPr>
        <w:t>WoS</w:t>
      </w:r>
      <w:proofErr w:type="spellEnd"/>
      <w:r w:rsidRPr="0028124F">
        <w:rPr>
          <w:rFonts w:cs="Arial"/>
          <w:b/>
          <w:bCs/>
          <w:iCs/>
          <w:color w:val="008938"/>
          <w:sz w:val="36"/>
          <w:szCs w:val="28"/>
        </w:rPr>
        <w:t xml:space="preserve"> and Clyde herring stocks</w:t>
      </w:r>
      <w:r w:rsidRPr="00205B00">
        <w:rPr>
          <w:b/>
          <w:color w:val="008938"/>
          <w:sz w:val="36"/>
          <w:szCs w:val="36"/>
        </w:rPr>
        <w:t xml:space="preserve"> using existing tools to maintain stock levels</w:t>
      </w:r>
      <w:bookmarkEnd w:id="39"/>
      <w:bookmarkEnd w:id="40"/>
      <w:r w:rsidRPr="00205B00">
        <w:rPr>
          <w:b/>
          <w:color w:val="008938"/>
          <w:sz w:val="36"/>
          <w:szCs w:val="36"/>
        </w:rPr>
        <w:t xml:space="preserve"> </w:t>
      </w:r>
    </w:p>
    <w:bookmarkEnd w:id="41"/>
    <w:p w14:paraId="3C57FD51" w14:textId="77777777" w:rsidR="000A2789" w:rsidRPr="0028124F" w:rsidRDefault="000A2789" w:rsidP="000A2789">
      <w:pPr>
        <w:shd w:val="clear" w:color="auto" w:fill="FFFFFF" w:themeFill="background1"/>
        <w:rPr>
          <w:rFonts w:cs="Arial"/>
          <w:szCs w:val="24"/>
        </w:rPr>
      </w:pPr>
    </w:p>
    <w:p w14:paraId="169DEE23" w14:textId="77777777" w:rsidR="000A2789" w:rsidRPr="00205B00" w:rsidRDefault="000A2789" w:rsidP="000A2789">
      <w:pPr>
        <w:rPr>
          <w:b/>
          <w:sz w:val="28"/>
          <w:szCs w:val="28"/>
        </w:rPr>
      </w:pPr>
      <w:r w:rsidRPr="00205B00">
        <w:rPr>
          <w:b/>
          <w:sz w:val="28"/>
          <w:szCs w:val="28"/>
        </w:rPr>
        <w:t xml:space="preserve">Rationale </w:t>
      </w:r>
    </w:p>
    <w:p w14:paraId="43C562CC" w14:textId="77777777" w:rsidR="000A2789" w:rsidRPr="0028124F" w:rsidRDefault="000A2789" w:rsidP="000A2789">
      <w:pPr>
        <w:shd w:val="clear" w:color="auto" w:fill="FFFFFF" w:themeFill="background1"/>
        <w:rPr>
          <w:rFonts w:cs="Arial"/>
          <w:szCs w:val="24"/>
        </w:rPr>
      </w:pPr>
    </w:p>
    <w:p w14:paraId="066BFACA" w14:textId="77777777" w:rsidR="000A2789" w:rsidRPr="0028124F" w:rsidRDefault="000A2789" w:rsidP="000A2789">
      <w:pPr>
        <w:rPr>
          <w:rFonts w:cs="Arial"/>
          <w:szCs w:val="24"/>
        </w:rPr>
      </w:pPr>
      <w:r w:rsidRPr="0028124F">
        <w:rPr>
          <w:rFonts w:cs="Arial"/>
          <w:szCs w:val="24"/>
        </w:rPr>
        <w:t xml:space="preserve">Given the data poor evidence base for </w:t>
      </w:r>
      <w:proofErr w:type="spellStart"/>
      <w:r w:rsidRPr="0028124F">
        <w:rPr>
          <w:rFonts w:cs="Arial"/>
          <w:szCs w:val="24"/>
        </w:rPr>
        <w:t>WoS</w:t>
      </w:r>
      <w:proofErr w:type="spellEnd"/>
      <w:r w:rsidRPr="0028124F">
        <w:rPr>
          <w:rFonts w:cs="Arial"/>
          <w:szCs w:val="24"/>
        </w:rPr>
        <w:t xml:space="preserve"> and Clyde herring this FMP falls under section 6(3)(b) of the 2020 Act. That section of the Act requires the Fisheries Policy Authorities to specify policies for maintaining or increasing levels of the</w:t>
      </w:r>
      <w:r>
        <w:rPr>
          <w:rFonts w:cs="Arial"/>
          <w:szCs w:val="24"/>
        </w:rPr>
        <w:t xml:space="preserve"> currently assessed</w:t>
      </w:r>
      <w:r w:rsidRPr="0028124F">
        <w:rPr>
          <w:rFonts w:cs="Arial"/>
          <w:szCs w:val="24"/>
        </w:rPr>
        <w:t xml:space="preserve"> stock</w:t>
      </w:r>
      <w:r>
        <w:rPr>
          <w:rFonts w:cs="Arial"/>
          <w:szCs w:val="24"/>
        </w:rPr>
        <w:t>s</w:t>
      </w:r>
      <w:r w:rsidRPr="0028124F">
        <w:rPr>
          <w:rFonts w:cs="Arial"/>
          <w:szCs w:val="24"/>
        </w:rPr>
        <w:t xml:space="preserve">, and to specify steps to improve the scientific evidence (or provide reasons why no steps are proposed). </w:t>
      </w:r>
    </w:p>
    <w:p w14:paraId="7780C037" w14:textId="77777777" w:rsidR="000A2789" w:rsidRPr="0028124F" w:rsidRDefault="000A2789" w:rsidP="000A2789">
      <w:pPr>
        <w:rPr>
          <w:rFonts w:cs="Arial"/>
          <w:szCs w:val="24"/>
        </w:rPr>
      </w:pPr>
    </w:p>
    <w:p w14:paraId="215AFDF6" w14:textId="77777777" w:rsidR="000A2789" w:rsidRPr="0028124F" w:rsidRDefault="000A2789" w:rsidP="000A2789">
      <w:pPr>
        <w:rPr>
          <w:rFonts w:cs="Arial"/>
        </w:rPr>
      </w:pPr>
      <w:r w:rsidRPr="524E341D">
        <w:rPr>
          <w:rFonts w:cs="Arial"/>
        </w:rPr>
        <w:t xml:space="preserve">Prior to an improved evidence base being established, the Fisheries Policy Authorities will continue to take steps to manage the </w:t>
      </w:r>
      <w:proofErr w:type="spellStart"/>
      <w:r w:rsidRPr="524E341D">
        <w:rPr>
          <w:rFonts w:cs="Arial"/>
        </w:rPr>
        <w:t>WoS</w:t>
      </w:r>
      <w:proofErr w:type="spellEnd"/>
      <w:r w:rsidRPr="524E341D">
        <w:rPr>
          <w:rFonts w:cs="Arial"/>
        </w:rPr>
        <w:t xml:space="preserve"> and Clyde herring stocks, and to maintain the levels of the stocks. As already set out within this FMP, fisheries authorities will continue to take a precautionary approach to TAC setting.</w:t>
      </w:r>
    </w:p>
    <w:p w14:paraId="3ACD8322" w14:textId="77777777" w:rsidR="000A2789" w:rsidRPr="00205B00" w:rsidRDefault="000A2789" w:rsidP="000A2789">
      <w:pPr>
        <w:rPr>
          <w:b/>
          <w:sz w:val="28"/>
          <w:szCs w:val="28"/>
        </w:rPr>
      </w:pPr>
    </w:p>
    <w:p w14:paraId="792C951A" w14:textId="77777777" w:rsidR="000A2789" w:rsidRPr="00205B00" w:rsidRDefault="000A2789" w:rsidP="000A2789">
      <w:pPr>
        <w:rPr>
          <w:b/>
          <w:sz w:val="28"/>
          <w:szCs w:val="28"/>
        </w:rPr>
      </w:pPr>
      <w:r w:rsidRPr="00205B00">
        <w:rPr>
          <w:b/>
          <w:sz w:val="28"/>
          <w:szCs w:val="28"/>
        </w:rPr>
        <w:t>Actions</w:t>
      </w:r>
    </w:p>
    <w:p w14:paraId="3E60F9E9" w14:textId="77777777" w:rsidR="000A2789" w:rsidRPr="0028124F" w:rsidRDefault="000A2789" w:rsidP="000A2789">
      <w:pPr>
        <w:shd w:val="clear" w:color="auto" w:fill="FFFFFF" w:themeFill="background1"/>
        <w:spacing w:before="100" w:beforeAutospacing="1" w:after="100" w:afterAutospacing="1"/>
        <w:rPr>
          <w:rFonts w:cs="Arial"/>
          <w:b/>
          <w:bCs/>
          <w:color w:val="000000" w:themeColor="text1"/>
          <w:szCs w:val="24"/>
          <w:lang w:eastAsia="en-GB"/>
        </w:rPr>
      </w:pPr>
      <w:r w:rsidRPr="0028124F">
        <w:rPr>
          <w:rFonts w:cs="Arial"/>
          <w:b/>
          <w:bCs/>
          <w:color w:val="000000" w:themeColor="text1"/>
          <w:szCs w:val="24"/>
          <w:lang w:eastAsia="en-GB"/>
        </w:rPr>
        <w:t>Ongoing actions</w:t>
      </w:r>
    </w:p>
    <w:p w14:paraId="2960360A" w14:textId="77777777" w:rsidR="000A2789" w:rsidRPr="0028124F" w:rsidRDefault="000A2789" w:rsidP="000A2789">
      <w:pPr>
        <w:numPr>
          <w:ilvl w:val="0"/>
          <w:numId w:val="24"/>
        </w:numPr>
        <w:shd w:val="clear" w:color="auto" w:fill="FFFFFF" w:themeFill="background1"/>
        <w:contextualSpacing/>
        <w:rPr>
          <w:rFonts w:eastAsiaTheme="minorHAnsi" w:cs="Arial"/>
          <w:szCs w:val="24"/>
        </w:rPr>
      </w:pPr>
      <w:r w:rsidRPr="0028124F">
        <w:rPr>
          <w:rFonts w:eastAsiaTheme="minorHAnsi" w:cs="Arial"/>
          <w:szCs w:val="24"/>
        </w:rPr>
        <w:t>Continue to take a precautionary approach to TAC setting, following the principles set out in the JFS until sufficient evidence is in place to make a robust assessment.</w:t>
      </w:r>
    </w:p>
    <w:p w14:paraId="6B05E1AA" w14:textId="77777777" w:rsidR="000A2789" w:rsidRPr="0028124F" w:rsidRDefault="000A2789" w:rsidP="000A2789">
      <w:pPr>
        <w:shd w:val="clear" w:color="auto" w:fill="FFFFFF" w:themeFill="background1"/>
        <w:ind w:left="720"/>
        <w:contextualSpacing/>
        <w:rPr>
          <w:rFonts w:eastAsiaTheme="minorHAnsi" w:cs="Arial"/>
          <w:szCs w:val="24"/>
        </w:rPr>
      </w:pPr>
    </w:p>
    <w:p w14:paraId="5BAF3443" w14:textId="77777777" w:rsidR="000A2789" w:rsidRPr="0028124F" w:rsidRDefault="000A2789" w:rsidP="000A2789">
      <w:pPr>
        <w:numPr>
          <w:ilvl w:val="0"/>
          <w:numId w:val="24"/>
        </w:numPr>
        <w:shd w:val="clear" w:color="auto" w:fill="FFFFFF" w:themeFill="background1"/>
        <w:rPr>
          <w:rFonts w:cs="Arial"/>
        </w:rPr>
      </w:pPr>
      <w:r w:rsidRPr="524E341D">
        <w:rPr>
          <w:rFonts w:cs="Arial"/>
        </w:rPr>
        <w:t xml:space="preserve">For </w:t>
      </w:r>
      <w:proofErr w:type="spellStart"/>
      <w:r w:rsidRPr="524E341D">
        <w:rPr>
          <w:rFonts w:cs="Arial"/>
        </w:rPr>
        <w:t>WoS</w:t>
      </w:r>
      <w:proofErr w:type="spellEnd"/>
      <w:r w:rsidRPr="524E341D">
        <w:rPr>
          <w:rFonts w:cs="Arial"/>
        </w:rPr>
        <w:t xml:space="preserve"> herring, continue to work with the EU with the aim of maintaining the sustainable harvesting of the stock through international negotiations.</w:t>
      </w:r>
    </w:p>
    <w:p w14:paraId="6B74D1C4" w14:textId="77777777" w:rsidR="000A2789" w:rsidRPr="0028124F" w:rsidRDefault="000A2789" w:rsidP="000A2789">
      <w:pPr>
        <w:shd w:val="clear" w:color="auto" w:fill="FFFFFF" w:themeFill="background1"/>
        <w:rPr>
          <w:rFonts w:cs="Arial"/>
        </w:rPr>
      </w:pPr>
    </w:p>
    <w:p w14:paraId="7BA04DD3" w14:textId="77777777" w:rsidR="000A2789" w:rsidRPr="00205B00" w:rsidRDefault="000A2789" w:rsidP="000A2789">
      <w:pPr>
        <w:rPr>
          <w:b/>
          <w:sz w:val="28"/>
          <w:szCs w:val="28"/>
        </w:rPr>
      </w:pPr>
      <w:r w:rsidRPr="00205B00">
        <w:rPr>
          <w:b/>
          <w:sz w:val="28"/>
          <w:szCs w:val="28"/>
        </w:rPr>
        <w:t>Relevant Fisheries Act objectives</w:t>
      </w:r>
    </w:p>
    <w:p w14:paraId="4FD6A125" w14:textId="77777777" w:rsidR="000A2789" w:rsidRPr="0028124F" w:rsidRDefault="000A2789" w:rsidP="000A2789">
      <w:pPr>
        <w:shd w:val="clear" w:color="auto" w:fill="FFFFFF" w:themeFill="background1"/>
        <w:rPr>
          <w:rFonts w:cs="Arial"/>
        </w:rPr>
      </w:pPr>
    </w:p>
    <w:p w14:paraId="77F0EE44" w14:textId="77777777" w:rsidR="000A2789" w:rsidRPr="0028124F" w:rsidRDefault="000A2789" w:rsidP="000A2789">
      <w:pPr>
        <w:shd w:val="clear" w:color="auto" w:fill="FFFFFF" w:themeFill="background1"/>
        <w:rPr>
          <w:rFonts w:cs="Arial"/>
        </w:rPr>
      </w:pPr>
      <w:r w:rsidRPr="0028124F">
        <w:rPr>
          <w:rFonts w:cs="Arial"/>
        </w:rPr>
        <w:t>The relevant Fisheries Act objectives are the:</w:t>
      </w:r>
    </w:p>
    <w:p w14:paraId="70F1A122" w14:textId="77777777" w:rsidR="000A2789" w:rsidRPr="0028124F" w:rsidRDefault="000A2789" w:rsidP="000A2789">
      <w:pPr>
        <w:pStyle w:val="NoSpacing"/>
        <w:numPr>
          <w:ilvl w:val="0"/>
          <w:numId w:val="18"/>
        </w:numPr>
        <w:spacing w:before="120" w:after="120"/>
        <w:ind w:left="714" w:hanging="357"/>
        <w:contextualSpacing/>
        <w:rPr>
          <w:rFonts w:cs="Arial"/>
        </w:rPr>
      </w:pPr>
      <w:r w:rsidRPr="0028124F">
        <w:rPr>
          <w:rFonts w:cs="Arial"/>
        </w:rPr>
        <w:t xml:space="preserve">sustainability objective </w:t>
      </w:r>
    </w:p>
    <w:p w14:paraId="00BF8E11" w14:textId="77777777" w:rsidR="000A2789" w:rsidRPr="0028124F" w:rsidRDefault="000A2789" w:rsidP="000A2789">
      <w:pPr>
        <w:pStyle w:val="NoSpacing"/>
        <w:numPr>
          <w:ilvl w:val="0"/>
          <w:numId w:val="18"/>
        </w:numPr>
        <w:spacing w:before="120" w:after="120"/>
        <w:ind w:left="714" w:hanging="357"/>
        <w:contextualSpacing/>
        <w:rPr>
          <w:rFonts w:cs="Arial"/>
        </w:rPr>
      </w:pPr>
      <w:r w:rsidRPr="0028124F">
        <w:rPr>
          <w:rFonts w:cs="Arial"/>
        </w:rPr>
        <w:t xml:space="preserve">precautionary objective </w:t>
      </w:r>
    </w:p>
    <w:p w14:paraId="4FB9C744" w14:textId="77777777" w:rsidR="000A2789" w:rsidRPr="0028124F" w:rsidRDefault="000A2789" w:rsidP="000A2789">
      <w:pPr>
        <w:pStyle w:val="NoSpacing"/>
        <w:numPr>
          <w:ilvl w:val="0"/>
          <w:numId w:val="18"/>
        </w:numPr>
        <w:spacing w:before="120" w:after="120"/>
        <w:ind w:left="714" w:hanging="357"/>
        <w:contextualSpacing/>
        <w:rPr>
          <w:rFonts w:cs="Arial"/>
        </w:rPr>
      </w:pPr>
      <w:r w:rsidRPr="0028124F">
        <w:rPr>
          <w:rFonts w:cs="Arial"/>
        </w:rPr>
        <w:t>scientific evidence objective</w:t>
      </w:r>
    </w:p>
    <w:p w14:paraId="251E522C" w14:textId="77777777" w:rsidR="000A2789" w:rsidRDefault="000A2789" w:rsidP="000A2789">
      <w:pPr>
        <w:pStyle w:val="NoSpacing"/>
        <w:numPr>
          <w:ilvl w:val="0"/>
          <w:numId w:val="18"/>
        </w:numPr>
        <w:spacing w:before="120" w:after="120"/>
        <w:ind w:left="714" w:hanging="357"/>
        <w:contextualSpacing/>
        <w:rPr>
          <w:rFonts w:cs="Arial"/>
        </w:rPr>
      </w:pPr>
      <w:r w:rsidRPr="0028124F">
        <w:rPr>
          <w:rFonts w:cs="Arial"/>
        </w:rPr>
        <w:t>ecosystem objective</w:t>
      </w:r>
    </w:p>
    <w:p w14:paraId="17433874" w14:textId="77777777" w:rsidR="000A2789" w:rsidRPr="0028124F" w:rsidRDefault="000A2789" w:rsidP="000A2789">
      <w:pPr>
        <w:pStyle w:val="NoSpacing"/>
        <w:numPr>
          <w:ilvl w:val="0"/>
          <w:numId w:val="18"/>
        </w:numPr>
        <w:spacing w:before="120" w:after="120"/>
        <w:ind w:left="714" w:hanging="357"/>
        <w:contextualSpacing/>
        <w:rPr>
          <w:rFonts w:cs="Arial"/>
        </w:rPr>
      </w:pPr>
      <w:r>
        <w:rPr>
          <w:rFonts w:cs="Arial"/>
        </w:rPr>
        <w:t>n</w:t>
      </w:r>
      <w:r w:rsidRPr="4F4BAE0D">
        <w:rPr>
          <w:rFonts w:cs="Arial"/>
        </w:rPr>
        <w:t>ational benefit objective</w:t>
      </w:r>
      <w:r w:rsidRPr="0028124F">
        <w:rPr>
          <w:rFonts w:cs="Arial"/>
        </w:rPr>
        <w:t xml:space="preserve">  </w:t>
      </w:r>
    </w:p>
    <w:p w14:paraId="08D98526" w14:textId="77777777" w:rsidR="000A2789" w:rsidRPr="0052551C" w:rsidRDefault="000A2789" w:rsidP="000A2789">
      <w:pPr>
        <w:keepNext/>
        <w:keepLines/>
        <w:spacing w:before="480" w:after="120"/>
        <w:outlineLvl w:val="1"/>
        <w:rPr>
          <w:rFonts w:cs="Arial"/>
          <w:b/>
          <w:color w:val="008938"/>
          <w:sz w:val="36"/>
          <w:szCs w:val="36"/>
        </w:rPr>
      </w:pPr>
      <w:bookmarkStart w:id="44" w:name="_Toc208408239"/>
      <w:bookmarkStart w:id="45" w:name="_Toc233811137"/>
      <w:r w:rsidRPr="0028124F">
        <w:rPr>
          <w:rFonts w:cs="Arial"/>
          <w:b/>
          <w:bCs/>
          <w:color w:val="008938"/>
          <w:sz w:val="36"/>
          <w:szCs w:val="36"/>
        </w:rPr>
        <w:t xml:space="preserve">Policy 2: Improve the evidence base underpinning the stock, </w:t>
      </w:r>
      <w:proofErr w:type="gramStart"/>
      <w:r w:rsidRPr="0028124F">
        <w:rPr>
          <w:rFonts w:cs="Arial"/>
          <w:b/>
          <w:bCs/>
          <w:color w:val="008938"/>
          <w:sz w:val="36"/>
          <w:szCs w:val="36"/>
        </w:rPr>
        <w:t>in order to</w:t>
      </w:r>
      <w:proofErr w:type="gramEnd"/>
      <w:r w:rsidRPr="0028124F">
        <w:rPr>
          <w:rFonts w:cs="Arial"/>
          <w:b/>
          <w:bCs/>
          <w:color w:val="008938"/>
          <w:sz w:val="36"/>
          <w:szCs w:val="36"/>
        </w:rPr>
        <w:t xml:space="preserve"> support sustainable harvesting of the </w:t>
      </w:r>
      <w:proofErr w:type="spellStart"/>
      <w:r w:rsidRPr="0028124F">
        <w:rPr>
          <w:rFonts w:cs="Arial"/>
          <w:b/>
          <w:bCs/>
          <w:color w:val="008938"/>
          <w:sz w:val="36"/>
          <w:szCs w:val="36"/>
        </w:rPr>
        <w:t>WoS</w:t>
      </w:r>
      <w:proofErr w:type="spellEnd"/>
      <w:r w:rsidRPr="0028124F">
        <w:rPr>
          <w:rFonts w:cs="Arial"/>
          <w:b/>
          <w:bCs/>
          <w:color w:val="008938"/>
          <w:sz w:val="36"/>
          <w:szCs w:val="36"/>
        </w:rPr>
        <w:t xml:space="preserve"> and Clyde herring stocks, with biomass maintained above the level capable of producing MSY</w:t>
      </w:r>
      <w:bookmarkEnd w:id="44"/>
      <w:bookmarkEnd w:id="45"/>
    </w:p>
    <w:bookmarkEnd w:id="42"/>
    <w:p w14:paraId="1BD5AF77" w14:textId="77777777" w:rsidR="000A2789" w:rsidRPr="0028124F" w:rsidRDefault="000A2789" w:rsidP="000A2789">
      <w:pPr>
        <w:rPr>
          <w:rFonts w:cs="Arial"/>
        </w:rPr>
      </w:pPr>
    </w:p>
    <w:p w14:paraId="6FB92598" w14:textId="77777777" w:rsidR="000A2789" w:rsidRPr="00205B00" w:rsidRDefault="000A2789" w:rsidP="000A2789">
      <w:pPr>
        <w:rPr>
          <w:b/>
          <w:sz w:val="28"/>
          <w:szCs w:val="28"/>
        </w:rPr>
      </w:pPr>
      <w:r w:rsidRPr="00205B00">
        <w:rPr>
          <w:b/>
          <w:sz w:val="28"/>
          <w:szCs w:val="28"/>
        </w:rPr>
        <w:t>Rationale</w:t>
      </w:r>
    </w:p>
    <w:p w14:paraId="2CE42F5B" w14:textId="77777777" w:rsidR="000A2789" w:rsidRPr="0028124F" w:rsidRDefault="000A2789" w:rsidP="000A2789">
      <w:pPr>
        <w:rPr>
          <w:rFonts w:cs="Arial"/>
        </w:rPr>
      </w:pPr>
    </w:p>
    <w:p w14:paraId="48F988B4" w14:textId="77777777" w:rsidR="000A2789" w:rsidRPr="0028124F" w:rsidRDefault="000A2789" w:rsidP="000A2789">
      <w:pPr>
        <w:rPr>
          <w:rFonts w:cs="Arial"/>
        </w:rPr>
      </w:pPr>
      <w:r w:rsidRPr="0028124F">
        <w:rPr>
          <w:rFonts w:cs="Arial"/>
        </w:rPr>
        <w:t xml:space="preserve">The primary aim of FMPs, where there is not sufficient evidence to enable an assessment of MSY is to specify the steps (if any) that the relevant authority or authorities propose to take to obtain the scientific evidence necessary to enable an assessment of the stocks MSY to be made or, if not doing so, state reasons. This is in line with section 6(3)(b) of the 2020 Act. As part of this, the role of fisheries managers is to help ensure stocks are harvested sustainably, </w:t>
      </w:r>
      <w:proofErr w:type="gramStart"/>
      <w:r w:rsidRPr="0028124F">
        <w:rPr>
          <w:rFonts w:cs="Arial"/>
        </w:rPr>
        <w:t>in order to</w:t>
      </w:r>
      <w:proofErr w:type="gramEnd"/>
      <w:r w:rsidRPr="0028124F">
        <w:rPr>
          <w:rFonts w:cs="Arial"/>
        </w:rPr>
        <w:t xml:space="preserve"> protect the </w:t>
      </w:r>
      <w:proofErr w:type="gramStart"/>
      <w:r w:rsidRPr="0028124F">
        <w:rPr>
          <w:rFonts w:cs="Arial"/>
        </w:rPr>
        <w:t>long term</w:t>
      </w:r>
      <w:proofErr w:type="gramEnd"/>
      <w:r w:rsidRPr="0028124F">
        <w:rPr>
          <w:rFonts w:cs="Arial"/>
        </w:rPr>
        <w:t xml:space="preserve"> viability of the stocks and the fisheries that prosecute them.  </w:t>
      </w:r>
    </w:p>
    <w:p w14:paraId="27FE48A5" w14:textId="77777777" w:rsidR="000A2789" w:rsidRPr="0028124F" w:rsidRDefault="000A2789" w:rsidP="000A2789">
      <w:pPr>
        <w:rPr>
          <w:rFonts w:cs="Arial"/>
        </w:rPr>
      </w:pPr>
    </w:p>
    <w:p w14:paraId="6135A0F4" w14:textId="77777777" w:rsidR="000A2789" w:rsidRPr="0028124F" w:rsidRDefault="000A2789" w:rsidP="000A2789">
      <w:pPr>
        <w:rPr>
          <w:rFonts w:cs="Arial"/>
        </w:rPr>
      </w:pPr>
      <w:r w:rsidRPr="0028124F">
        <w:rPr>
          <w:rFonts w:cs="Arial"/>
        </w:rPr>
        <w:t xml:space="preserve">The use of </w:t>
      </w:r>
      <w:proofErr w:type="spellStart"/>
      <w:r w:rsidRPr="0028124F">
        <w:rPr>
          <w:rFonts w:cs="Arial"/>
        </w:rPr>
        <w:t>TACs</w:t>
      </w:r>
      <w:proofErr w:type="spellEnd"/>
      <w:r w:rsidRPr="0028124F">
        <w:rPr>
          <w:rFonts w:cs="Arial"/>
        </w:rPr>
        <w:t xml:space="preserve"> is a fundamental part of sustainable management and the negotiation principles and management approach followed by the UK helps to ensure that the fishing pressure in the harvesting of </w:t>
      </w:r>
      <w:proofErr w:type="spellStart"/>
      <w:r w:rsidRPr="0028124F">
        <w:rPr>
          <w:rFonts w:cs="Arial"/>
        </w:rPr>
        <w:t>WoS</w:t>
      </w:r>
      <w:proofErr w:type="spellEnd"/>
      <w:r w:rsidRPr="0028124F">
        <w:rPr>
          <w:rFonts w:cs="Arial"/>
        </w:rPr>
        <w:t xml:space="preserve"> and Clyde herring stocks is kept within sustainable levels, whilst also taking account of relevant socio-economic factors. This is consistent with the sustainability objective of the 2020 Act. The current data poor evidence base</w:t>
      </w:r>
      <w:r w:rsidRPr="0052551C">
        <w:rPr>
          <w:rFonts w:cs="Arial"/>
        </w:rPr>
        <w:t xml:space="preserve"> for </w:t>
      </w:r>
      <w:proofErr w:type="spellStart"/>
      <w:r w:rsidRPr="0052551C">
        <w:rPr>
          <w:rFonts w:cs="Arial"/>
        </w:rPr>
        <w:t>WoS</w:t>
      </w:r>
      <w:proofErr w:type="spellEnd"/>
      <w:r w:rsidRPr="0052551C">
        <w:rPr>
          <w:rFonts w:cs="Arial"/>
        </w:rPr>
        <w:t xml:space="preserve"> and Clyde herring means that a precautionary approach to TAC setting is generally followed</w:t>
      </w:r>
      <w:r w:rsidRPr="0028124F">
        <w:rPr>
          <w:rFonts w:cs="Arial"/>
        </w:rPr>
        <w:t>.</w:t>
      </w:r>
    </w:p>
    <w:p w14:paraId="616CA7A0" w14:textId="77777777" w:rsidR="000A2789" w:rsidRPr="0028124F" w:rsidRDefault="000A2789" w:rsidP="000A2789">
      <w:pPr>
        <w:rPr>
          <w:rFonts w:cs="Arial"/>
        </w:rPr>
      </w:pPr>
    </w:p>
    <w:p w14:paraId="2067900D" w14:textId="77777777" w:rsidR="000A2789" w:rsidRPr="0028124F" w:rsidRDefault="000A2789" w:rsidP="000A2789">
      <w:pPr>
        <w:rPr>
          <w:rFonts w:cs="Arial"/>
        </w:rPr>
      </w:pPr>
      <w:r w:rsidRPr="0028124F">
        <w:rPr>
          <w:rFonts w:cs="Arial"/>
        </w:rPr>
        <w:t xml:space="preserve">The health of fish stocks can change over time and is also affected by a range of different factors not only fishing activity. At the time this FMP was produced the relevant fisheries policy authorities did not have sufficient evidence to estimate MSY reference points for the </w:t>
      </w:r>
      <w:proofErr w:type="spellStart"/>
      <w:r w:rsidRPr="0028124F">
        <w:rPr>
          <w:rFonts w:cs="Arial"/>
        </w:rPr>
        <w:t>WoS</w:t>
      </w:r>
      <w:proofErr w:type="spellEnd"/>
      <w:r w:rsidRPr="0028124F">
        <w:rPr>
          <w:rFonts w:cs="Arial"/>
        </w:rPr>
        <w:t xml:space="preserve"> and Clyde herring fisheries covered by this FMP, although for </w:t>
      </w:r>
      <w:proofErr w:type="spellStart"/>
      <w:r w:rsidRPr="0028124F">
        <w:rPr>
          <w:rFonts w:cs="Arial"/>
        </w:rPr>
        <w:t>WoS</w:t>
      </w:r>
      <w:proofErr w:type="spellEnd"/>
      <w:r w:rsidRPr="0028124F">
        <w:rPr>
          <w:rFonts w:cs="Arial"/>
        </w:rPr>
        <w:t xml:space="preserve"> herring advice followed the ICES MSY approach under their framework for Category 3 stocks. The FMP sets out a </w:t>
      </w:r>
      <w:proofErr w:type="gramStart"/>
      <w:r w:rsidRPr="0028124F">
        <w:rPr>
          <w:rFonts w:cs="Arial"/>
        </w:rPr>
        <w:t>longer term</w:t>
      </w:r>
      <w:proofErr w:type="gramEnd"/>
      <w:r w:rsidRPr="0028124F">
        <w:rPr>
          <w:rFonts w:cs="Arial"/>
        </w:rPr>
        <w:t xml:space="preserve"> path to improve the overall management approach by considering how the evidence base can be strengthened. As stated throughout this FMP, this is likely to take some time to deliver given the precedence given to other fish stocks. </w:t>
      </w:r>
    </w:p>
    <w:p w14:paraId="400DFDEB" w14:textId="77777777" w:rsidR="000A2789" w:rsidRPr="0028124F" w:rsidRDefault="000A2789" w:rsidP="000A2789">
      <w:pPr>
        <w:rPr>
          <w:rFonts w:cs="Arial"/>
          <w:color w:val="FF0000"/>
        </w:rPr>
      </w:pPr>
    </w:p>
    <w:p w14:paraId="73D2E6E0" w14:textId="77777777" w:rsidR="000A2789" w:rsidRPr="0028124F" w:rsidRDefault="000A2789" w:rsidP="000A2789">
      <w:pPr>
        <w:rPr>
          <w:rFonts w:cs="Arial"/>
        </w:rPr>
      </w:pPr>
      <w:r w:rsidRPr="0028124F">
        <w:rPr>
          <w:rFonts w:cs="Arial"/>
        </w:rPr>
        <w:lastRenderedPageBreak/>
        <w:t xml:space="preserve">The actions also reflect that the </w:t>
      </w:r>
      <w:proofErr w:type="spellStart"/>
      <w:r w:rsidRPr="0028124F">
        <w:rPr>
          <w:rFonts w:cs="Arial"/>
        </w:rPr>
        <w:t>WoS</w:t>
      </w:r>
      <w:proofErr w:type="spellEnd"/>
      <w:r w:rsidRPr="0028124F">
        <w:rPr>
          <w:rFonts w:cs="Arial"/>
        </w:rPr>
        <w:t xml:space="preserve"> herring stock is managed internationally, therefore maintaining the stocks above the levels capable of producing MSY is a result of the joint management of the stock. </w:t>
      </w:r>
    </w:p>
    <w:p w14:paraId="7CF01CA7" w14:textId="77777777" w:rsidR="000A2789" w:rsidRPr="0028124F" w:rsidRDefault="000A2789" w:rsidP="000A2789">
      <w:pPr>
        <w:rPr>
          <w:rFonts w:cs="Arial"/>
        </w:rPr>
      </w:pPr>
    </w:p>
    <w:p w14:paraId="2288277C" w14:textId="77777777" w:rsidR="000A2789" w:rsidRPr="00205B00" w:rsidRDefault="000A2789" w:rsidP="000A2789">
      <w:pPr>
        <w:rPr>
          <w:b/>
          <w:sz w:val="28"/>
          <w:szCs w:val="28"/>
        </w:rPr>
      </w:pPr>
      <w:r w:rsidRPr="00205B00">
        <w:rPr>
          <w:b/>
          <w:sz w:val="28"/>
          <w:szCs w:val="28"/>
        </w:rPr>
        <w:t>Actions</w:t>
      </w:r>
    </w:p>
    <w:p w14:paraId="5C5F7A6A" w14:textId="77777777" w:rsidR="000A2789" w:rsidRPr="00205B00" w:rsidRDefault="000A2789" w:rsidP="000A2789"/>
    <w:p w14:paraId="55E82174" w14:textId="77777777" w:rsidR="000A2789" w:rsidRPr="0052551C" w:rsidRDefault="000A2789" w:rsidP="000A2789">
      <w:pPr>
        <w:rPr>
          <w:rFonts w:cs="Arial"/>
        </w:rPr>
      </w:pPr>
      <w:r w:rsidRPr="0028124F">
        <w:rPr>
          <w:rFonts w:cs="Arial"/>
          <w:b/>
          <w:bCs/>
        </w:rPr>
        <w:t>Ongoing actions</w:t>
      </w:r>
    </w:p>
    <w:p w14:paraId="45583D07" w14:textId="77777777" w:rsidR="000A2789" w:rsidRPr="0028124F" w:rsidRDefault="000A2789" w:rsidP="000A2789">
      <w:pPr>
        <w:ind w:left="720"/>
        <w:rPr>
          <w:rFonts w:cs="Arial"/>
        </w:rPr>
      </w:pPr>
    </w:p>
    <w:p w14:paraId="6529FFDF" w14:textId="77777777" w:rsidR="000A2789" w:rsidRPr="0028124F" w:rsidRDefault="000A2789" w:rsidP="000A2789">
      <w:pPr>
        <w:numPr>
          <w:ilvl w:val="0"/>
          <w:numId w:val="23"/>
        </w:numPr>
        <w:rPr>
          <w:rFonts w:cs="Arial"/>
        </w:rPr>
      </w:pPr>
      <w:r w:rsidRPr="0028124F">
        <w:rPr>
          <w:rFonts w:cs="Arial"/>
        </w:rPr>
        <w:t>Continue to undertake scientific surveys and participate in ICES working groups to support ongoing data collection and maintenance of the international scientific evidence base which supports the setting of fishing opportunities at sustainable levels.</w:t>
      </w:r>
    </w:p>
    <w:p w14:paraId="1749EF0C" w14:textId="77777777" w:rsidR="000A2789" w:rsidRPr="0028124F" w:rsidRDefault="000A2789" w:rsidP="000A2789">
      <w:pPr>
        <w:rPr>
          <w:rFonts w:cs="Arial"/>
        </w:rPr>
      </w:pPr>
    </w:p>
    <w:p w14:paraId="0A645B75" w14:textId="77777777" w:rsidR="000A2789" w:rsidRPr="0028124F" w:rsidRDefault="000A2789" w:rsidP="000A2789">
      <w:pPr>
        <w:numPr>
          <w:ilvl w:val="0"/>
          <w:numId w:val="19"/>
        </w:numPr>
        <w:rPr>
          <w:rFonts w:cs="Arial"/>
        </w:rPr>
      </w:pPr>
      <w:r w:rsidRPr="0028124F">
        <w:rPr>
          <w:rFonts w:cs="Arial"/>
        </w:rPr>
        <w:t xml:space="preserve">Continue to participate in international stock assessments and contribute to the international advice process. </w:t>
      </w:r>
    </w:p>
    <w:p w14:paraId="47153E8B" w14:textId="77777777" w:rsidR="000A2789" w:rsidRPr="0028124F" w:rsidRDefault="000A2789" w:rsidP="000A2789">
      <w:pPr>
        <w:shd w:val="clear" w:color="auto" w:fill="FFFFFF" w:themeFill="background1"/>
        <w:rPr>
          <w:rFonts w:cs="Arial"/>
        </w:rPr>
      </w:pPr>
    </w:p>
    <w:p w14:paraId="150D2654" w14:textId="77777777" w:rsidR="000A2789" w:rsidRPr="0028124F" w:rsidRDefault="000A2789" w:rsidP="000A2789">
      <w:pPr>
        <w:numPr>
          <w:ilvl w:val="0"/>
          <w:numId w:val="23"/>
        </w:numPr>
        <w:shd w:val="clear" w:color="auto" w:fill="FFFFFF" w:themeFill="background1"/>
        <w:rPr>
          <w:rFonts w:cs="Arial"/>
        </w:rPr>
      </w:pPr>
      <w:r w:rsidRPr="0028124F">
        <w:rPr>
          <w:rFonts w:cs="Arial"/>
        </w:rPr>
        <w:t>Continue to use the best available data to underpin management decisions</w:t>
      </w:r>
      <w:r>
        <w:rPr>
          <w:rFonts w:cs="Arial"/>
        </w:rPr>
        <w:t xml:space="preserve"> </w:t>
      </w:r>
      <w:r w:rsidRPr="0028124F">
        <w:rPr>
          <w:rFonts w:cs="Arial"/>
        </w:rPr>
        <w:t xml:space="preserve">and refine the management approach as additional information becomes available.  </w:t>
      </w:r>
    </w:p>
    <w:p w14:paraId="34841119" w14:textId="77777777" w:rsidR="000A2789" w:rsidRPr="0028124F" w:rsidRDefault="000A2789" w:rsidP="000A2789">
      <w:pPr>
        <w:shd w:val="clear" w:color="auto" w:fill="FFFFFF" w:themeFill="background1"/>
        <w:rPr>
          <w:rFonts w:cs="Arial"/>
        </w:rPr>
      </w:pPr>
    </w:p>
    <w:p w14:paraId="4990C8D8" w14:textId="77777777" w:rsidR="000A2789" w:rsidRPr="0028124F" w:rsidRDefault="000A2789" w:rsidP="000A2789">
      <w:pPr>
        <w:numPr>
          <w:ilvl w:val="0"/>
          <w:numId w:val="23"/>
        </w:numPr>
        <w:shd w:val="clear" w:color="auto" w:fill="FFFFFF" w:themeFill="background1"/>
        <w:rPr>
          <w:rFonts w:cs="Arial"/>
        </w:rPr>
      </w:pPr>
      <w:r w:rsidRPr="0028124F">
        <w:rPr>
          <w:rFonts w:cs="Arial"/>
        </w:rPr>
        <w:t xml:space="preserve">Continue to participate in international stock assessments for </w:t>
      </w:r>
      <w:proofErr w:type="spellStart"/>
      <w:r w:rsidRPr="0028124F">
        <w:rPr>
          <w:rFonts w:cs="Arial"/>
        </w:rPr>
        <w:t>WoS</w:t>
      </w:r>
      <w:proofErr w:type="spellEnd"/>
      <w:r w:rsidRPr="0028124F">
        <w:rPr>
          <w:rFonts w:cs="Arial"/>
        </w:rPr>
        <w:t xml:space="preserve"> herring and contribute to the international advice process. </w:t>
      </w:r>
    </w:p>
    <w:p w14:paraId="5275DB5D" w14:textId="77777777" w:rsidR="000A2789" w:rsidRPr="005E5CFF" w:rsidRDefault="000A2789" w:rsidP="000A2789">
      <w:pPr>
        <w:ind w:left="720"/>
        <w:contextualSpacing/>
        <w:rPr>
          <w:rFonts w:eastAsiaTheme="minorHAnsi" w:cs="Arial"/>
          <w:szCs w:val="24"/>
        </w:rPr>
      </w:pPr>
    </w:p>
    <w:p w14:paraId="0E6D50E9" w14:textId="77777777" w:rsidR="000A2789" w:rsidRPr="0028124F" w:rsidRDefault="000A2789" w:rsidP="000A2789">
      <w:pPr>
        <w:numPr>
          <w:ilvl w:val="0"/>
          <w:numId w:val="23"/>
        </w:numPr>
        <w:shd w:val="clear" w:color="auto" w:fill="FFFFFF" w:themeFill="background1"/>
        <w:rPr>
          <w:rFonts w:cs="Arial"/>
        </w:rPr>
      </w:pPr>
      <w:r w:rsidRPr="0028124F">
        <w:rPr>
          <w:rFonts w:cs="Arial"/>
        </w:rPr>
        <w:t xml:space="preserve">Continue to seek relevant additional evidence and data from academics, researchers and the fishing industry as part of the review of the Clyde herring stock and take relevant information into account when setting the TAC. </w:t>
      </w:r>
    </w:p>
    <w:p w14:paraId="4528A7C3" w14:textId="77777777" w:rsidR="000A2789" w:rsidRPr="005E5CFF" w:rsidRDefault="000A2789" w:rsidP="000A2789">
      <w:pPr>
        <w:contextualSpacing/>
        <w:rPr>
          <w:rFonts w:eastAsiaTheme="minorHAnsi" w:cs="Arial"/>
          <w:szCs w:val="24"/>
        </w:rPr>
      </w:pPr>
    </w:p>
    <w:p w14:paraId="43B8B1D7" w14:textId="77777777" w:rsidR="000A2789" w:rsidRPr="0028124F" w:rsidRDefault="000A2789" w:rsidP="000A2789">
      <w:pPr>
        <w:rPr>
          <w:rFonts w:cs="Arial"/>
        </w:rPr>
      </w:pPr>
    </w:p>
    <w:p w14:paraId="1F8B6252" w14:textId="77777777" w:rsidR="000A2789" w:rsidRPr="0028124F" w:rsidRDefault="000A2789" w:rsidP="000A2789">
      <w:pPr>
        <w:rPr>
          <w:rFonts w:cs="Arial"/>
          <w:b/>
          <w:bCs/>
        </w:rPr>
      </w:pPr>
      <w:r w:rsidRPr="0028124F">
        <w:rPr>
          <w:rFonts w:cs="Arial"/>
          <w:b/>
          <w:bCs/>
        </w:rPr>
        <w:t xml:space="preserve">Medium to long term actions (three to five years) </w:t>
      </w:r>
    </w:p>
    <w:p w14:paraId="414795C4" w14:textId="77777777" w:rsidR="000A2789" w:rsidRPr="0028124F" w:rsidRDefault="000A2789" w:rsidP="000A2789">
      <w:pPr>
        <w:rPr>
          <w:rFonts w:cs="Arial"/>
        </w:rPr>
      </w:pPr>
    </w:p>
    <w:p w14:paraId="72495FF5" w14:textId="77777777" w:rsidR="000A2789" w:rsidRPr="00B93A16" w:rsidRDefault="000A2789" w:rsidP="000A2789">
      <w:pPr>
        <w:pStyle w:val="ListParagraph"/>
        <w:numPr>
          <w:ilvl w:val="0"/>
          <w:numId w:val="23"/>
        </w:numPr>
        <w:rPr>
          <w:rFonts w:ascii="Arial" w:eastAsia="Times New Roman" w:hAnsi="Arial" w:cs="Arial"/>
          <w:szCs w:val="20"/>
        </w:rPr>
      </w:pPr>
      <w:r w:rsidRPr="524E341D">
        <w:rPr>
          <w:rFonts w:ascii="Arial" w:eastAsia="Times New Roman" w:hAnsi="Arial" w:cs="Arial"/>
        </w:rPr>
        <w:t xml:space="preserve">Utilise additional and new data streams, including the use of biological data from the self-sampling scheme of the </w:t>
      </w:r>
      <w:proofErr w:type="spellStart"/>
      <w:r w:rsidRPr="524E341D">
        <w:rPr>
          <w:rFonts w:ascii="Arial" w:eastAsia="Times New Roman" w:hAnsi="Arial" w:cs="Arial"/>
        </w:rPr>
        <w:t>SPISDCP</w:t>
      </w:r>
      <w:proofErr w:type="spellEnd"/>
      <w:r w:rsidRPr="524E341D">
        <w:rPr>
          <w:rFonts w:ascii="Arial" w:eastAsia="Times New Roman" w:hAnsi="Arial" w:cs="Arial"/>
        </w:rPr>
        <w:t>, and scientific data derived from new technology such as REM</w:t>
      </w:r>
    </w:p>
    <w:p w14:paraId="03F33F75" w14:textId="77777777" w:rsidR="000A2789" w:rsidRPr="00B93A16" w:rsidRDefault="000A2789" w:rsidP="000A2789">
      <w:pPr>
        <w:pStyle w:val="ListParagraph"/>
        <w:numPr>
          <w:ilvl w:val="0"/>
          <w:numId w:val="23"/>
        </w:numPr>
        <w:rPr>
          <w:rFonts w:ascii="Arial" w:eastAsia="Times New Roman" w:hAnsi="Arial" w:cs="Arial"/>
          <w:szCs w:val="20"/>
        </w:rPr>
      </w:pPr>
      <w:r w:rsidRPr="00B93A16">
        <w:rPr>
          <w:rFonts w:ascii="Arial" w:hAnsi="Arial" w:cs="Arial"/>
        </w:rPr>
        <w:t>Consider options to improve data gaps in assessments.</w:t>
      </w:r>
    </w:p>
    <w:p w14:paraId="25D60BF3" w14:textId="77777777" w:rsidR="000A2789" w:rsidRDefault="000A2789" w:rsidP="000A2789">
      <w:pPr>
        <w:rPr>
          <w:b/>
          <w:sz w:val="28"/>
          <w:szCs w:val="28"/>
        </w:rPr>
      </w:pPr>
    </w:p>
    <w:p w14:paraId="1F9535B5" w14:textId="77777777" w:rsidR="000A2789" w:rsidRPr="00205B00" w:rsidRDefault="000A2789" w:rsidP="000A2789">
      <w:pPr>
        <w:rPr>
          <w:b/>
          <w:sz w:val="28"/>
          <w:szCs w:val="28"/>
        </w:rPr>
      </w:pPr>
      <w:r w:rsidRPr="00205B00">
        <w:rPr>
          <w:b/>
          <w:sz w:val="28"/>
          <w:szCs w:val="28"/>
        </w:rPr>
        <w:t>Relevant Fisheries Act objectives</w:t>
      </w:r>
    </w:p>
    <w:p w14:paraId="3A3A1EB8" w14:textId="77777777" w:rsidR="000A2789" w:rsidRPr="0028124F" w:rsidRDefault="000A2789" w:rsidP="000A2789">
      <w:pPr>
        <w:spacing w:before="240" w:after="120"/>
        <w:rPr>
          <w:rFonts w:cs="Arial"/>
        </w:rPr>
      </w:pPr>
      <w:r w:rsidRPr="0028124F">
        <w:rPr>
          <w:rFonts w:cs="Arial"/>
        </w:rPr>
        <w:t>The relevant Fisheries Act objectives are the:</w:t>
      </w:r>
    </w:p>
    <w:p w14:paraId="62B95AFF" w14:textId="77777777" w:rsidR="000A2789" w:rsidRPr="0028124F" w:rsidRDefault="000A2789" w:rsidP="000A2789">
      <w:pPr>
        <w:numPr>
          <w:ilvl w:val="0"/>
          <w:numId w:val="18"/>
        </w:numPr>
        <w:spacing w:before="120" w:after="120"/>
        <w:ind w:left="714" w:hanging="357"/>
        <w:contextualSpacing/>
        <w:rPr>
          <w:rFonts w:cs="Arial"/>
        </w:rPr>
      </w:pPr>
      <w:r w:rsidRPr="0028124F">
        <w:rPr>
          <w:rFonts w:cs="Arial"/>
        </w:rPr>
        <w:t xml:space="preserve">sustainability objective; </w:t>
      </w:r>
    </w:p>
    <w:p w14:paraId="7BE4E6E3" w14:textId="77777777" w:rsidR="000A2789" w:rsidRPr="0028124F" w:rsidRDefault="000A2789" w:rsidP="000A2789">
      <w:pPr>
        <w:numPr>
          <w:ilvl w:val="0"/>
          <w:numId w:val="18"/>
        </w:numPr>
        <w:spacing w:before="120" w:after="120"/>
        <w:ind w:left="714" w:hanging="357"/>
        <w:contextualSpacing/>
        <w:rPr>
          <w:rFonts w:cs="Arial"/>
        </w:rPr>
      </w:pPr>
      <w:r w:rsidRPr="0028124F">
        <w:rPr>
          <w:rFonts w:cs="Arial"/>
        </w:rPr>
        <w:t xml:space="preserve">precautionary objective; </w:t>
      </w:r>
    </w:p>
    <w:p w14:paraId="177A9525" w14:textId="77777777" w:rsidR="000A2789" w:rsidRPr="0028124F" w:rsidRDefault="000A2789" w:rsidP="000A2789">
      <w:pPr>
        <w:numPr>
          <w:ilvl w:val="0"/>
          <w:numId w:val="18"/>
        </w:numPr>
        <w:spacing w:before="120" w:after="120"/>
        <w:ind w:left="714" w:hanging="357"/>
        <w:contextualSpacing/>
        <w:rPr>
          <w:rFonts w:cs="Arial"/>
        </w:rPr>
      </w:pPr>
      <w:r w:rsidRPr="0028124F">
        <w:rPr>
          <w:rFonts w:cs="Arial"/>
        </w:rPr>
        <w:t xml:space="preserve">scientific evidence objective; and  </w:t>
      </w:r>
    </w:p>
    <w:p w14:paraId="54B85786" w14:textId="77777777" w:rsidR="000A2789" w:rsidRPr="0028124F" w:rsidRDefault="000A2789" w:rsidP="000A2789">
      <w:pPr>
        <w:numPr>
          <w:ilvl w:val="0"/>
          <w:numId w:val="18"/>
        </w:numPr>
        <w:spacing w:before="120" w:after="120"/>
        <w:ind w:left="714" w:hanging="357"/>
        <w:contextualSpacing/>
        <w:rPr>
          <w:rFonts w:cs="Arial"/>
        </w:rPr>
      </w:pPr>
      <w:r w:rsidRPr="0028124F">
        <w:rPr>
          <w:rFonts w:cs="Arial"/>
        </w:rPr>
        <w:t xml:space="preserve">ecosystem objective.  </w:t>
      </w:r>
    </w:p>
    <w:p w14:paraId="3F029A87" w14:textId="77777777" w:rsidR="000A2789" w:rsidRPr="0052551C" w:rsidRDefault="000A2789" w:rsidP="000A2789">
      <w:pPr>
        <w:keepNext/>
        <w:spacing w:before="480" w:after="120"/>
        <w:outlineLvl w:val="1"/>
        <w:rPr>
          <w:rFonts w:cs="Arial"/>
          <w:b/>
          <w:color w:val="008938"/>
          <w:sz w:val="36"/>
          <w:szCs w:val="28"/>
        </w:rPr>
      </w:pPr>
      <w:bookmarkStart w:id="46" w:name="_Toc233811138"/>
      <w:r w:rsidRPr="0028124F">
        <w:rPr>
          <w:rFonts w:cs="Arial"/>
          <w:b/>
          <w:bCs/>
          <w:iCs/>
          <w:color w:val="008938"/>
          <w:sz w:val="36"/>
          <w:szCs w:val="28"/>
        </w:rPr>
        <w:lastRenderedPageBreak/>
        <w:t xml:space="preserve">Policy 3: Monitor catches of </w:t>
      </w:r>
      <w:proofErr w:type="spellStart"/>
      <w:r w:rsidRPr="0028124F">
        <w:rPr>
          <w:rFonts w:cs="Arial"/>
          <w:b/>
          <w:bCs/>
          <w:iCs/>
          <w:color w:val="008938"/>
          <w:sz w:val="36"/>
          <w:szCs w:val="28"/>
        </w:rPr>
        <w:t>WoS</w:t>
      </w:r>
      <w:proofErr w:type="spellEnd"/>
      <w:r w:rsidRPr="0028124F">
        <w:rPr>
          <w:rFonts w:cs="Arial"/>
          <w:b/>
          <w:bCs/>
          <w:iCs/>
          <w:color w:val="008938"/>
          <w:sz w:val="36"/>
          <w:szCs w:val="28"/>
        </w:rPr>
        <w:t xml:space="preserve"> and Clyde herring and ensure that where possible all catches are counted against quotas</w:t>
      </w:r>
      <w:bookmarkEnd w:id="43"/>
      <w:bookmarkEnd w:id="46"/>
    </w:p>
    <w:p w14:paraId="61EF07A1" w14:textId="77777777" w:rsidR="000A2789" w:rsidRPr="0028124F" w:rsidRDefault="000A2789" w:rsidP="000A2789">
      <w:pPr>
        <w:rPr>
          <w:rFonts w:cs="Arial"/>
        </w:rPr>
      </w:pPr>
    </w:p>
    <w:p w14:paraId="2A049C7B" w14:textId="77777777" w:rsidR="000A2789" w:rsidRPr="00205B00" w:rsidRDefault="000A2789" w:rsidP="000A2789">
      <w:pPr>
        <w:rPr>
          <w:b/>
          <w:sz w:val="28"/>
          <w:szCs w:val="28"/>
        </w:rPr>
      </w:pPr>
      <w:r w:rsidRPr="00205B00">
        <w:rPr>
          <w:b/>
          <w:sz w:val="28"/>
          <w:szCs w:val="28"/>
        </w:rPr>
        <w:t>Rationale</w:t>
      </w:r>
    </w:p>
    <w:p w14:paraId="0DF3F13B" w14:textId="77777777" w:rsidR="000A2789" w:rsidRPr="0028124F" w:rsidRDefault="000A2789" w:rsidP="000A2789">
      <w:pPr>
        <w:rPr>
          <w:rFonts w:cs="Arial"/>
        </w:rPr>
      </w:pPr>
    </w:p>
    <w:p w14:paraId="627A100A" w14:textId="77777777" w:rsidR="000A2789" w:rsidRPr="0028124F" w:rsidRDefault="000A2789" w:rsidP="000A2789">
      <w:pPr>
        <w:rPr>
          <w:rFonts w:cs="Arial"/>
        </w:rPr>
      </w:pPr>
      <w:r w:rsidRPr="0028124F">
        <w:rPr>
          <w:rFonts w:cs="Arial"/>
        </w:rPr>
        <w:t xml:space="preserve">This policy is in accordance with section 4.2.8 (‘Reducing Bycatch and Minimising Catches of Sensitive Species’) of the JFS. </w:t>
      </w:r>
    </w:p>
    <w:p w14:paraId="7FC644E4" w14:textId="77777777" w:rsidR="000A2789" w:rsidRPr="0028124F" w:rsidRDefault="000A2789" w:rsidP="000A2789">
      <w:pPr>
        <w:rPr>
          <w:rFonts w:cs="Arial"/>
        </w:rPr>
      </w:pPr>
    </w:p>
    <w:p w14:paraId="744DE94B" w14:textId="77777777" w:rsidR="000A2789" w:rsidRPr="0028124F" w:rsidRDefault="000A2789" w:rsidP="000A2789">
      <w:pPr>
        <w:rPr>
          <w:rFonts w:cs="Arial"/>
        </w:rPr>
      </w:pPr>
      <w:r w:rsidRPr="0028124F">
        <w:rPr>
          <w:rFonts w:cs="Arial"/>
        </w:rPr>
        <w:t xml:space="preserve">Pelagic fisheries are, in the main, classed as a relatively ‘clean’ fishery, meaning that issues with discarding and bycatch are deemed to be minimal.  </w:t>
      </w:r>
      <w:r>
        <w:rPr>
          <w:rFonts w:cs="Arial"/>
        </w:rPr>
        <w:t>G</w:t>
      </w:r>
      <w:r w:rsidRPr="0028124F">
        <w:rPr>
          <w:rFonts w:cs="Arial"/>
        </w:rPr>
        <w:t xml:space="preserve">iven the </w:t>
      </w:r>
      <w:r>
        <w:rPr>
          <w:rFonts w:cs="Arial"/>
        </w:rPr>
        <w:t>capability of pelagic trawl vessels to take large tonnage hauls, the impact of any discarding/slipping, should it take place, would be considered high.</w:t>
      </w:r>
      <w:r w:rsidRPr="0028124F">
        <w:rPr>
          <w:rFonts w:cs="Arial"/>
        </w:rPr>
        <w:t xml:space="preserve"> </w:t>
      </w:r>
    </w:p>
    <w:p w14:paraId="6BFBD5DC" w14:textId="77777777" w:rsidR="000A2789" w:rsidRPr="0028124F" w:rsidRDefault="000A2789" w:rsidP="000A2789">
      <w:pPr>
        <w:rPr>
          <w:rFonts w:cs="Arial"/>
        </w:rPr>
      </w:pPr>
    </w:p>
    <w:p w14:paraId="37483D40" w14:textId="77777777" w:rsidR="000A2789" w:rsidRPr="0028124F" w:rsidRDefault="000A2789" w:rsidP="000A2789">
      <w:pPr>
        <w:rPr>
          <w:rFonts w:cs="Arial"/>
        </w:rPr>
      </w:pPr>
      <w:r w:rsidRPr="0028124F">
        <w:rPr>
          <w:rFonts w:cs="Arial"/>
        </w:rPr>
        <w:t xml:space="preserve">There is a legislative requirement </w:t>
      </w:r>
      <w:r>
        <w:rPr>
          <w:rFonts w:cs="Arial"/>
        </w:rPr>
        <w:t xml:space="preserve">under the landing obligation </w:t>
      </w:r>
      <w:r w:rsidRPr="0028124F">
        <w:rPr>
          <w:rFonts w:cs="Arial"/>
        </w:rPr>
        <w:t>to land all species of fish</w:t>
      </w:r>
      <w:r>
        <w:rPr>
          <w:rFonts w:cs="Arial"/>
        </w:rPr>
        <w:t xml:space="preserve"> </w:t>
      </w:r>
      <w:r w:rsidRPr="0028124F">
        <w:rPr>
          <w:rFonts w:cs="Arial"/>
        </w:rPr>
        <w:t xml:space="preserve">and for fishers to ensure that all catches are counted and recorded. From </w:t>
      </w:r>
      <w:r>
        <w:rPr>
          <w:rFonts w:cs="Arial"/>
        </w:rPr>
        <w:t xml:space="preserve">7 </w:t>
      </w:r>
      <w:r w:rsidRPr="0028124F">
        <w:rPr>
          <w:rFonts w:cs="Arial"/>
        </w:rPr>
        <w:t xml:space="preserve">March 2026, all pelagic fishing vessels fishing in Scottish waters and all Scottish pelagic vessels wherever they fish, must have REM on board. </w:t>
      </w:r>
      <w:r>
        <w:rPr>
          <w:rFonts w:cs="Arial"/>
        </w:rPr>
        <w:t xml:space="preserve">Similar measures are being developed for English waters. </w:t>
      </w:r>
      <w:r w:rsidRPr="0028124F">
        <w:rPr>
          <w:rFonts w:cs="Arial"/>
        </w:rPr>
        <w:t xml:space="preserve">REM is an effective way of ensuring that fishing vessels comply with relevant fisheries legislation. </w:t>
      </w:r>
    </w:p>
    <w:p w14:paraId="6962A27B" w14:textId="77777777" w:rsidR="000A2789" w:rsidRPr="0028124F" w:rsidRDefault="000A2789" w:rsidP="000A2789">
      <w:pPr>
        <w:rPr>
          <w:rFonts w:cs="Arial"/>
        </w:rPr>
      </w:pPr>
    </w:p>
    <w:p w14:paraId="0800278C" w14:textId="77777777" w:rsidR="000A2789" w:rsidRPr="0028124F" w:rsidRDefault="000A2789" w:rsidP="000A2789">
      <w:pPr>
        <w:rPr>
          <w:rFonts w:cs="Arial"/>
        </w:rPr>
      </w:pPr>
      <w:r w:rsidRPr="001A2042">
        <w:rPr>
          <w:rFonts w:cs="Arial"/>
        </w:rPr>
        <w:t xml:space="preserve">REM will also support fisheries managers to understand levels of fish bycatch within pelagic fisheries and take appropriate action if needed. This is consistent with the action suggested within the pelagic conservation advice. </w:t>
      </w:r>
    </w:p>
    <w:p w14:paraId="08F9D7B1" w14:textId="77777777" w:rsidR="000A2789" w:rsidRPr="0028124F" w:rsidRDefault="000A2789" w:rsidP="000A2789">
      <w:pPr>
        <w:rPr>
          <w:rFonts w:cs="Arial"/>
        </w:rPr>
      </w:pPr>
    </w:p>
    <w:p w14:paraId="73D44CC2" w14:textId="77777777" w:rsidR="000A2789" w:rsidRPr="00205B00" w:rsidRDefault="000A2789" w:rsidP="000A2789">
      <w:pPr>
        <w:rPr>
          <w:b/>
          <w:sz w:val="28"/>
          <w:szCs w:val="28"/>
        </w:rPr>
      </w:pPr>
      <w:r w:rsidRPr="00205B00">
        <w:rPr>
          <w:b/>
          <w:sz w:val="28"/>
          <w:szCs w:val="28"/>
        </w:rPr>
        <w:t>Actions</w:t>
      </w:r>
    </w:p>
    <w:p w14:paraId="329195CE" w14:textId="77777777" w:rsidR="000A2789" w:rsidRPr="0028124F" w:rsidRDefault="000A2789" w:rsidP="000A2789">
      <w:pPr>
        <w:rPr>
          <w:rFonts w:cs="Arial"/>
          <w:b/>
          <w:bCs/>
          <w:sz w:val="28"/>
          <w:szCs w:val="28"/>
        </w:rPr>
      </w:pPr>
    </w:p>
    <w:p w14:paraId="162CC5E6" w14:textId="77777777" w:rsidR="000A2789" w:rsidRPr="0028124F" w:rsidRDefault="000A2789" w:rsidP="000A2789">
      <w:pPr>
        <w:rPr>
          <w:rFonts w:cs="Arial"/>
          <w:szCs w:val="24"/>
        </w:rPr>
      </w:pPr>
      <w:r w:rsidRPr="0028124F">
        <w:rPr>
          <w:rFonts w:cs="Arial"/>
          <w:b/>
          <w:bCs/>
          <w:szCs w:val="24"/>
        </w:rPr>
        <w:t>Ongoing actions</w:t>
      </w:r>
    </w:p>
    <w:p w14:paraId="4EB0B5A9" w14:textId="77777777" w:rsidR="000A2789" w:rsidRPr="0028124F" w:rsidRDefault="000A2789" w:rsidP="000A2789">
      <w:pPr>
        <w:rPr>
          <w:rFonts w:cs="Arial"/>
        </w:rPr>
      </w:pPr>
    </w:p>
    <w:p w14:paraId="6C35FB92" w14:textId="77777777" w:rsidR="000A2789" w:rsidRDefault="000A2789" w:rsidP="000A2789">
      <w:pPr>
        <w:numPr>
          <w:ilvl w:val="0"/>
          <w:numId w:val="20"/>
        </w:numPr>
      </w:pPr>
      <w:r>
        <w:t xml:space="preserve">Continue to monitor pelagic fishing activity using REM (where available) and other tools and take appropriate action to tackle non-compliance as needed. </w:t>
      </w:r>
    </w:p>
    <w:p w14:paraId="6E00EE72" w14:textId="77777777" w:rsidR="000A2789" w:rsidRPr="00D77DCB" w:rsidRDefault="000A2789" w:rsidP="000A2789">
      <w:pPr>
        <w:numPr>
          <w:ilvl w:val="0"/>
          <w:numId w:val="20"/>
        </w:numPr>
      </w:pPr>
      <w:r>
        <w:t xml:space="preserve">Continue to monitor levels of fish bycatch within pelagic fisheries and take appropriate management action if needed.  </w:t>
      </w:r>
    </w:p>
    <w:p w14:paraId="34C88686" w14:textId="77777777" w:rsidR="000A2789" w:rsidRPr="00205B00" w:rsidRDefault="000A2789" w:rsidP="000A2789">
      <w:pPr>
        <w:ind w:left="360"/>
      </w:pPr>
    </w:p>
    <w:p w14:paraId="0BDD86F1" w14:textId="77777777" w:rsidR="000A2789" w:rsidRPr="0028124F" w:rsidRDefault="000A2789" w:rsidP="000A2789">
      <w:pPr>
        <w:rPr>
          <w:rFonts w:cs="Arial"/>
        </w:rPr>
      </w:pPr>
    </w:p>
    <w:p w14:paraId="4C8E913C" w14:textId="77777777" w:rsidR="000A2789" w:rsidRPr="00205B00" w:rsidRDefault="000A2789" w:rsidP="000A2789">
      <w:pPr>
        <w:rPr>
          <w:b/>
          <w:sz w:val="28"/>
          <w:szCs w:val="28"/>
        </w:rPr>
      </w:pPr>
      <w:r w:rsidRPr="00205B00">
        <w:rPr>
          <w:b/>
          <w:sz w:val="28"/>
          <w:szCs w:val="28"/>
        </w:rPr>
        <w:t>Relevant Fisheries Act objectives</w:t>
      </w:r>
    </w:p>
    <w:p w14:paraId="146681CB" w14:textId="77777777" w:rsidR="000A2789" w:rsidRPr="0028124F" w:rsidRDefault="000A2789" w:rsidP="000A2789">
      <w:pPr>
        <w:rPr>
          <w:rFonts w:cs="Arial"/>
        </w:rPr>
      </w:pPr>
    </w:p>
    <w:p w14:paraId="3B8DF7CD" w14:textId="77777777" w:rsidR="000A2789" w:rsidRPr="0028124F" w:rsidRDefault="000A2789" w:rsidP="000A2789">
      <w:pPr>
        <w:spacing w:after="120"/>
        <w:rPr>
          <w:rFonts w:cs="Arial"/>
        </w:rPr>
      </w:pPr>
      <w:r w:rsidRPr="0028124F">
        <w:rPr>
          <w:rFonts w:cs="Arial"/>
        </w:rPr>
        <w:t xml:space="preserve">The relevant Fisheries Act objectives are the:  </w:t>
      </w:r>
    </w:p>
    <w:p w14:paraId="50685002" w14:textId="77777777" w:rsidR="000A2789" w:rsidRPr="0028124F" w:rsidRDefault="000A2789" w:rsidP="000A2789">
      <w:pPr>
        <w:numPr>
          <w:ilvl w:val="0"/>
          <w:numId w:val="21"/>
        </w:numPr>
        <w:rPr>
          <w:rFonts w:cs="Arial"/>
        </w:rPr>
      </w:pPr>
      <w:r w:rsidRPr="0028124F">
        <w:rPr>
          <w:rFonts w:cs="Arial"/>
        </w:rPr>
        <w:t xml:space="preserve">bycatch objective  </w:t>
      </w:r>
    </w:p>
    <w:p w14:paraId="4CD24314" w14:textId="77777777" w:rsidR="000A2789" w:rsidRPr="0028124F" w:rsidRDefault="000A2789" w:rsidP="000A2789">
      <w:pPr>
        <w:numPr>
          <w:ilvl w:val="0"/>
          <w:numId w:val="21"/>
        </w:numPr>
        <w:rPr>
          <w:rFonts w:cs="Arial"/>
        </w:rPr>
      </w:pPr>
      <w:r w:rsidRPr="0028124F">
        <w:rPr>
          <w:rFonts w:cs="Arial"/>
        </w:rPr>
        <w:t>scientific evidence objective</w:t>
      </w:r>
    </w:p>
    <w:p w14:paraId="396434C0" w14:textId="77777777" w:rsidR="000A2789" w:rsidRPr="0028124F" w:rsidRDefault="000A2789" w:rsidP="000A2789">
      <w:pPr>
        <w:numPr>
          <w:ilvl w:val="0"/>
          <w:numId w:val="21"/>
        </w:numPr>
        <w:rPr>
          <w:rFonts w:cs="Arial"/>
        </w:rPr>
      </w:pPr>
      <w:r w:rsidRPr="0028124F">
        <w:rPr>
          <w:rFonts w:cs="Arial"/>
        </w:rPr>
        <w:t>sustainability objective</w:t>
      </w:r>
    </w:p>
    <w:p w14:paraId="54488576" w14:textId="77777777" w:rsidR="000A2789" w:rsidRPr="0028124F" w:rsidRDefault="000A2789" w:rsidP="000A2789">
      <w:pPr>
        <w:ind w:left="720"/>
        <w:rPr>
          <w:rFonts w:cs="Arial"/>
        </w:rPr>
      </w:pPr>
    </w:p>
    <w:p w14:paraId="7D34E64A" w14:textId="77777777" w:rsidR="000A2789" w:rsidRDefault="000A2789" w:rsidP="000A2789">
      <w:pPr>
        <w:rPr>
          <w:rFonts w:eastAsiaTheme="minorHAnsi"/>
        </w:rPr>
      </w:pPr>
      <w:bookmarkStart w:id="47" w:name="_Toc210305951"/>
    </w:p>
    <w:p w14:paraId="7173B0B2" w14:textId="77777777" w:rsidR="000A2789" w:rsidRPr="00951897" w:rsidRDefault="000A2789" w:rsidP="000A2789">
      <w:pPr>
        <w:keepNext/>
        <w:spacing w:before="480" w:after="120"/>
        <w:contextualSpacing/>
        <w:outlineLvl w:val="1"/>
        <w:rPr>
          <w:rFonts w:eastAsia="Arial" w:cs="Arial"/>
          <w:color w:val="00B050"/>
          <w:sz w:val="36"/>
          <w:szCs w:val="36"/>
        </w:rPr>
      </w:pPr>
      <w:bookmarkStart w:id="48" w:name="_Toc233811139"/>
      <w:r w:rsidRPr="524E341D">
        <w:rPr>
          <w:rFonts w:eastAsiaTheme="minorEastAsia" w:cs="Arial"/>
          <w:b/>
          <w:bCs/>
          <w:color w:val="008938"/>
          <w:sz w:val="36"/>
          <w:szCs w:val="36"/>
        </w:rPr>
        <w:t>Policy 4</w:t>
      </w:r>
      <w:r w:rsidRPr="00254A6B">
        <w:rPr>
          <w:rFonts w:eastAsiaTheme="minorEastAsia" w:cs="Arial"/>
          <w:b/>
          <w:bCs/>
          <w:color w:val="008938"/>
          <w:sz w:val="36"/>
          <w:szCs w:val="36"/>
        </w:rPr>
        <w:t xml:space="preserve">: Identify and support implementation of ecosystem-based fisheries management </w:t>
      </w:r>
      <w:r w:rsidRPr="00254A6B">
        <w:rPr>
          <w:rFonts w:eastAsiaTheme="minorEastAsia" w:cs="Arial"/>
          <w:b/>
          <w:bCs/>
          <w:color w:val="008938"/>
          <w:sz w:val="36"/>
          <w:szCs w:val="36"/>
        </w:rPr>
        <w:lastRenderedPageBreak/>
        <w:t xml:space="preserve">approaches appropriate for the </w:t>
      </w:r>
      <w:proofErr w:type="spellStart"/>
      <w:r w:rsidRPr="00254A6B">
        <w:rPr>
          <w:rFonts w:eastAsiaTheme="minorEastAsia" w:cs="Arial"/>
          <w:b/>
          <w:bCs/>
          <w:color w:val="008938"/>
          <w:sz w:val="36"/>
          <w:szCs w:val="36"/>
        </w:rPr>
        <w:t>WoS</w:t>
      </w:r>
      <w:proofErr w:type="spellEnd"/>
      <w:r w:rsidRPr="00254A6B">
        <w:rPr>
          <w:rFonts w:eastAsiaTheme="minorEastAsia" w:cs="Arial"/>
          <w:b/>
          <w:bCs/>
          <w:color w:val="008938"/>
          <w:sz w:val="36"/>
          <w:szCs w:val="36"/>
        </w:rPr>
        <w:t xml:space="preserve"> and Clyde herring fisheries</w:t>
      </w:r>
      <w:bookmarkEnd w:id="48"/>
    </w:p>
    <w:bookmarkEnd w:id="47"/>
    <w:p w14:paraId="7E4E9AC4" w14:textId="77777777" w:rsidR="000A2789" w:rsidRPr="0028124F" w:rsidRDefault="000A2789" w:rsidP="000A2789">
      <w:pPr>
        <w:rPr>
          <w:rFonts w:cs="Arial"/>
        </w:rPr>
      </w:pPr>
    </w:p>
    <w:p w14:paraId="28944605" w14:textId="77777777" w:rsidR="000A2789" w:rsidRPr="00205B00" w:rsidRDefault="000A2789" w:rsidP="000A2789">
      <w:pPr>
        <w:rPr>
          <w:b/>
          <w:sz w:val="28"/>
          <w:szCs w:val="28"/>
        </w:rPr>
      </w:pPr>
      <w:r w:rsidRPr="00205B00">
        <w:rPr>
          <w:b/>
          <w:sz w:val="28"/>
          <w:szCs w:val="28"/>
        </w:rPr>
        <w:t>Rationale</w:t>
      </w:r>
    </w:p>
    <w:p w14:paraId="5B4EE82F" w14:textId="77777777" w:rsidR="000A2789" w:rsidRPr="0028124F" w:rsidRDefault="000A2789" w:rsidP="000A2789">
      <w:pPr>
        <w:rPr>
          <w:rFonts w:cs="Arial"/>
        </w:rPr>
      </w:pPr>
    </w:p>
    <w:p w14:paraId="7D2E4004" w14:textId="77777777" w:rsidR="000A2789" w:rsidRPr="0028124F" w:rsidRDefault="000A2789" w:rsidP="000A2789">
      <w:pPr>
        <w:rPr>
          <w:rFonts w:cs="Arial"/>
        </w:rPr>
      </w:pPr>
      <w:r w:rsidRPr="0028124F">
        <w:rPr>
          <w:rFonts w:cs="Arial"/>
        </w:rPr>
        <w:t xml:space="preserve">This policy is in accordance with section 4 (‘Delivering Sustainable Management of Fisheries’) of the JFS. </w:t>
      </w:r>
    </w:p>
    <w:p w14:paraId="725ADDB3" w14:textId="77777777" w:rsidR="000A2789" w:rsidRPr="0028124F" w:rsidRDefault="000A2789" w:rsidP="000A2789">
      <w:pPr>
        <w:rPr>
          <w:rFonts w:cs="Arial"/>
        </w:rPr>
      </w:pPr>
    </w:p>
    <w:p w14:paraId="22F80CCC" w14:textId="77777777" w:rsidR="000A2789" w:rsidRPr="000C0837" w:rsidRDefault="000A2789" w:rsidP="000A2789">
      <w:pPr>
        <w:rPr>
          <w:rFonts w:cs="Arial"/>
          <w:szCs w:val="24"/>
        </w:rPr>
      </w:pPr>
      <w:r w:rsidRPr="000C0837">
        <w:rPr>
          <w:rFonts w:eastAsia="Segoe UI" w:cs="Arial"/>
          <w:color w:val="0B0C0C"/>
          <w:szCs w:val="24"/>
        </w:rPr>
        <w:t xml:space="preserve">A thriving fishing industry is underpinned by healthy and productive seas. As set out in the </w:t>
      </w:r>
      <w:r w:rsidRPr="000C0837">
        <w:rPr>
          <w:rFonts w:eastAsia="Segoe UI" w:cs="Arial"/>
          <w:color w:val="242424"/>
          <w:szCs w:val="24"/>
        </w:rPr>
        <w:t>JFS</w:t>
      </w:r>
      <w:r w:rsidRPr="000C0837">
        <w:rPr>
          <w:rFonts w:eastAsia="Segoe UI" w:cs="Arial"/>
          <w:color w:val="0B0C0C"/>
          <w:szCs w:val="24"/>
        </w:rPr>
        <w:t xml:space="preserve"> and the Act, the UK and Scottish Governments are committed to an ecosystem-based approach to fisheries management that will account for, and seek to minimise, impacts on non-commercial species and the marine environment. This also links to existing initiatives such as the Bycatch Mitigation Initiative and Clean Catch UK.</w:t>
      </w:r>
    </w:p>
    <w:p w14:paraId="41F9BF0F" w14:textId="77777777" w:rsidR="000003BA" w:rsidRDefault="000003BA" w:rsidP="000A2789">
      <w:pPr>
        <w:rPr>
          <w:rFonts w:cs="Arial"/>
        </w:rPr>
      </w:pPr>
    </w:p>
    <w:p w14:paraId="210FAFD3" w14:textId="2189E3ED" w:rsidR="000A2789" w:rsidRDefault="000A2789" w:rsidP="000A2789">
      <w:pPr>
        <w:rPr>
          <w:rFonts w:cs="Arial"/>
        </w:rPr>
      </w:pPr>
      <w:r w:rsidRPr="524E341D">
        <w:rPr>
          <w:rFonts w:cs="Arial"/>
        </w:rPr>
        <w:t xml:space="preserve">Understanding and minimising these impacts is an important part of delivering an ecosystem-based approach. The fishing industry has taken </w:t>
      </w:r>
      <w:proofErr w:type="gramStart"/>
      <w:r w:rsidRPr="524E341D">
        <w:rPr>
          <w:rFonts w:cs="Arial"/>
        </w:rPr>
        <w:t>a number of</w:t>
      </w:r>
      <w:proofErr w:type="gramEnd"/>
      <w:r w:rsidRPr="524E341D">
        <w:rPr>
          <w:rFonts w:cs="Arial"/>
        </w:rPr>
        <w:t xml:space="preserve"> steps over previous years to try and mitigate against this, for example by using more selective fishing gears, or trialling new tools to reduce bycatch of mammals and seabirds. The conservation advice that supports this FMP has identified some impacts and evidence gaps that need to be addressed </w:t>
      </w:r>
      <w:proofErr w:type="gramStart"/>
      <w:r w:rsidRPr="524E341D">
        <w:rPr>
          <w:rFonts w:cs="Arial"/>
        </w:rPr>
        <w:t>in order to</w:t>
      </w:r>
      <w:proofErr w:type="gramEnd"/>
      <w:r w:rsidRPr="524E341D">
        <w:rPr>
          <w:rFonts w:cs="Arial"/>
        </w:rPr>
        <w:t xml:space="preserve"> ensure that the risk posed by pelagic fishing to the wider marine ecosystem is minimised.</w:t>
      </w:r>
    </w:p>
    <w:p w14:paraId="71D8F097" w14:textId="77777777" w:rsidR="000A2789" w:rsidRDefault="000A2789" w:rsidP="000A2789">
      <w:pPr>
        <w:rPr>
          <w:rFonts w:cs="Arial"/>
        </w:rPr>
      </w:pPr>
    </w:p>
    <w:p w14:paraId="2A92C0E0" w14:textId="77777777" w:rsidR="000A2789" w:rsidRDefault="000A2789" w:rsidP="000A2789">
      <w:pPr>
        <w:rPr>
          <w:rFonts w:cs="Arial"/>
        </w:rPr>
      </w:pPr>
      <w:proofErr w:type="gramStart"/>
      <w:r w:rsidRPr="524E341D">
        <w:rPr>
          <w:rFonts w:cs="Arial"/>
        </w:rPr>
        <w:t>In particular, conservation</w:t>
      </w:r>
      <w:proofErr w:type="gramEnd"/>
      <w:r w:rsidRPr="524E341D">
        <w:rPr>
          <w:rFonts w:cs="Arial"/>
        </w:rPr>
        <w:t xml:space="preserve"> advice has flagged the need for an improved evidence base around bycatch levels and a recognition of the need for greater understanding and identification of potential actions in relation to predator/prey interactions, given the importance of pelagic species in the marine food chain.  </w:t>
      </w:r>
      <w:r w:rsidRPr="0C9AE172">
        <w:rPr>
          <w:rFonts w:cs="Arial"/>
        </w:rPr>
        <w:t>In addition, wider environmental impacts of other marine activities are also important to consider.</w:t>
      </w:r>
    </w:p>
    <w:p w14:paraId="5AFE1A21" w14:textId="77777777" w:rsidR="000A2789" w:rsidRDefault="000A2789" w:rsidP="000A2789">
      <w:pPr>
        <w:rPr>
          <w:rFonts w:eastAsia="Segoe UI" w:cs="Arial"/>
          <w:szCs w:val="24"/>
        </w:rPr>
      </w:pPr>
    </w:p>
    <w:p w14:paraId="613D4C23" w14:textId="77777777" w:rsidR="000A2789" w:rsidRPr="00951897" w:rsidRDefault="000A2789" w:rsidP="000A2789">
      <w:pPr>
        <w:rPr>
          <w:rFonts w:eastAsia="Segoe UI" w:cs="Arial"/>
          <w:szCs w:val="24"/>
        </w:rPr>
      </w:pPr>
      <w:r w:rsidRPr="00951897">
        <w:rPr>
          <w:rFonts w:eastAsia="Segoe UI" w:cs="Arial"/>
          <w:szCs w:val="24"/>
        </w:rPr>
        <w:t xml:space="preserve">Gravel substratum is an essential habitat for herring </w:t>
      </w:r>
      <w:proofErr w:type="gramStart"/>
      <w:r w:rsidRPr="00951897">
        <w:rPr>
          <w:rFonts w:eastAsia="Segoe UI" w:cs="Arial"/>
          <w:szCs w:val="24"/>
        </w:rPr>
        <w:t>spawning  Activities</w:t>
      </w:r>
      <w:proofErr w:type="gramEnd"/>
      <w:r w:rsidRPr="00951897">
        <w:rPr>
          <w:rFonts w:eastAsia="Segoe UI" w:cs="Arial"/>
          <w:szCs w:val="24"/>
        </w:rPr>
        <w:t xml:space="preserve"> that have a negative impact on spawning should not occur unless the effects of these activities have been assessed and shown not to be detrimental to the productivity of the stock. Activities such as the dumping of dredge spoil, the extraction of marine aggregates (e.g. gravel and sand; de Groot, 1979, 1996), and the placement of structures such as wind turbines in the vicinity of spawning grounds are known to have a negative impact on herring spawning success and are causes for concern.</w:t>
      </w:r>
    </w:p>
    <w:p w14:paraId="079EC6FD" w14:textId="77777777" w:rsidR="000A2789" w:rsidRPr="0028124F" w:rsidRDefault="000A2789" w:rsidP="000A2789">
      <w:pPr>
        <w:rPr>
          <w:rFonts w:cs="Arial"/>
        </w:rPr>
      </w:pPr>
    </w:p>
    <w:p w14:paraId="71449D71" w14:textId="77777777" w:rsidR="000A2789" w:rsidRPr="00E702D5" w:rsidRDefault="000A2789" w:rsidP="000A2789">
      <w:pPr>
        <w:rPr>
          <w:b/>
          <w:sz w:val="28"/>
          <w:szCs w:val="28"/>
        </w:rPr>
      </w:pPr>
      <w:r w:rsidRPr="524E341D">
        <w:rPr>
          <w:b/>
          <w:bCs/>
          <w:sz w:val="28"/>
          <w:szCs w:val="28"/>
        </w:rPr>
        <w:t>Actions</w:t>
      </w:r>
    </w:p>
    <w:p w14:paraId="7058E777" w14:textId="77777777" w:rsidR="000A2789" w:rsidRPr="0028124F" w:rsidRDefault="000A2789" w:rsidP="000A2789">
      <w:pPr>
        <w:pStyle w:val="NoSpacing"/>
        <w:rPr>
          <w:rFonts w:cs="Arial"/>
          <w:b/>
          <w:bCs/>
        </w:rPr>
      </w:pPr>
    </w:p>
    <w:p w14:paraId="1DB4C455" w14:textId="77777777" w:rsidR="000A2789" w:rsidRPr="001861E8" w:rsidRDefault="000A2789" w:rsidP="000A2789">
      <w:pPr>
        <w:rPr>
          <w:rFonts w:eastAsia="Arial" w:cs="Arial"/>
        </w:rPr>
      </w:pPr>
      <w:r w:rsidRPr="001861E8">
        <w:rPr>
          <w:rFonts w:eastAsia="Arial" w:cs="Arial"/>
          <w:b/>
          <w:bCs/>
        </w:rPr>
        <w:t>Ongoing actions</w:t>
      </w:r>
    </w:p>
    <w:p w14:paraId="3ADCAD59" w14:textId="77777777" w:rsidR="000A2789" w:rsidRPr="005628BA" w:rsidRDefault="000A2789" w:rsidP="000A2789">
      <w:pPr>
        <w:pStyle w:val="ListParagraph"/>
        <w:numPr>
          <w:ilvl w:val="0"/>
          <w:numId w:val="25"/>
        </w:numPr>
        <w:spacing w:line="259" w:lineRule="auto"/>
        <w:rPr>
          <w:rFonts w:ascii="Arial" w:hAnsi="Arial" w:cs="Arial"/>
        </w:rPr>
      </w:pPr>
      <w:r w:rsidRPr="005628BA">
        <w:rPr>
          <w:rFonts w:ascii="Arial" w:eastAsia="Times New Roman" w:hAnsi="Arial" w:cs="Arial"/>
        </w:rPr>
        <w:t>Continue to monitor levels of bycatch in pelagic trawl fisheries through REM, to improve understanding of risk and to support appropriate management if required.</w:t>
      </w:r>
      <w:r w:rsidRPr="005628BA">
        <w:rPr>
          <w:rFonts w:ascii="Arial" w:eastAsia="Times New Roman" w:hAnsi="Arial" w:cs="Arial"/>
          <w:b/>
          <w:bCs/>
        </w:rPr>
        <w:t xml:space="preserve"> </w:t>
      </w:r>
    </w:p>
    <w:p w14:paraId="3EF2F936" w14:textId="77777777" w:rsidR="000A2789" w:rsidRPr="005628BA" w:rsidRDefault="000A2789" w:rsidP="000A2789">
      <w:pPr>
        <w:pStyle w:val="ListParagraph"/>
        <w:numPr>
          <w:ilvl w:val="0"/>
          <w:numId w:val="25"/>
        </w:numPr>
        <w:rPr>
          <w:rFonts w:ascii="Arial" w:eastAsia="Arial" w:hAnsi="Arial" w:cs="Arial"/>
        </w:rPr>
      </w:pPr>
      <w:r w:rsidRPr="005628BA">
        <w:rPr>
          <w:rFonts w:ascii="Arial" w:eastAsia="Arial" w:hAnsi="Arial" w:cs="Arial"/>
        </w:rPr>
        <w:t xml:space="preserve">Continue to promote existing good practice within the fishing industry in relation to handling of sensitive marine species and returning them to the sea unharmed, where practical to do so.  </w:t>
      </w:r>
    </w:p>
    <w:p w14:paraId="0A4F6A35" w14:textId="77777777" w:rsidR="000A2789" w:rsidRDefault="000A2789" w:rsidP="000A2789">
      <w:pPr>
        <w:pStyle w:val="ListParagraph"/>
        <w:spacing w:line="259" w:lineRule="auto"/>
        <w:ind w:left="360"/>
        <w:rPr>
          <w:rFonts w:eastAsia="Arial" w:cs="Arial"/>
          <w:color w:val="881798"/>
        </w:rPr>
      </w:pPr>
    </w:p>
    <w:p w14:paraId="23AA21B6" w14:textId="77777777" w:rsidR="000A2789" w:rsidRPr="00BF0086" w:rsidRDefault="000A2789" w:rsidP="000A2789">
      <w:pPr>
        <w:spacing w:line="259" w:lineRule="auto"/>
        <w:rPr>
          <w:rFonts w:eastAsia="Arial" w:cs="Arial"/>
        </w:rPr>
      </w:pPr>
      <w:r w:rsidRPr="001861E8">
        <w:rPr>
          <w:rFonts w:eastAsia="Arial" w:cs="Arial"/>
          <w:b/>
          <w:bCs/>
        </w:rPr>
        <w:t>Short-term actions (one to two years)</w:t>
      </w:r>
    </w:p>
    <w:p w14:paraId="50DC0E45" w14:textId="77777777" w:rsidR="000A2789" w:rsidRPr="005628BA" w:rsidRDefault="000A2789" w:rsidP="000A2789">
      <w:pPr>
        <w:pStyle w:val="ListParagraph"/>
        <w:numPr>
          <w:ilvl w:val="0"/>
          <w:numId w:val="25"/>
        </w:numPr>
        <w:rPr>
          <w:rFonts w:ascii="Arial" w:eastAsia="Segoe UI" w:hAnsi="Arial" w:cs="Arial"/>
        </w:rPr>
      </w:pPr>
      <w:r w:rsidRPr="524E341D">
        <w:rPr>
          <w:rFonts w:ascii="Arial" w:eastAsia="Segoe UI" w:hAnsi="Arial" w:cs="Arial"/>
        </w:rPr>
        <w:lastRenderedPageBreak/>
        <w:t>Work with UK experts to consider the ecological role of pelagic species in the North Sea and West of Scotland, and how an ecosystem-based approach could be integrated into fisheries management especially in relation to our goals for commercially important fish species which interact with West of Scotland herring.</w:t>
      </w:r>
    </w:p>
    <w:p w14:paraId="251C4E07" w14:textId="77777777" w:rsidR="000A2789" w:rsidRDefault="000A2789" w:rsidP="000A2789">
      <w:pPr>
        <w:pStyle w:val="ListParagraph"/>
        <w:ind w:left="360"/>
        <w:rPr>
          <w:rFonts w:ascii="Segoe UI" w:eastAsia="Segoe UI" w:hAnsi="Segoe UI" w:cs="Segoe UI"/>
          <w:color w:val="881798"/>
          <w:sz w:val="18"/>
          <w:szCs w:val="18"/>
        </w:rPr>
      </w:pPr>
    </w:p>
    <w:p w14:paraId="49EA17AB" w14:textId="77777777" w:rsidR="000A2789" w:rsidRPr="00FF2248" w:rsidRDefault="000A2789" w:rsidP="000A2789">
      <w:pPr>
        <w:rPr>
          <w:rFonts w:eastAsia="Segoe UI" w:cs="Arial"/>
        </w:rPr>
      </w:pPr>
      <w:r w:rsidRPr="00BF0086">
        <w:rPr>
          <w:rFonts w:eastAsia="Arial" w:cs="Arial"/>
          <w:b/>
          <w:bCs/>
        </w:rPr>
        <w:t>Medium to long term actions (three to five years)</w:t>
      </w:r>
    </w:p>
    <w:p w14:paraId="349ACCA5" w14:textId="77777777" w:rsidR="000A2789" w:rsidRPr="005628BA" w:rsidRDefault="000A2789" w:rsidP="000A2789">
      <w:pPr>
        <w:pStyle w:val="ListParagraph"/>
        <w:numPr>
          <w:ilvl w:val="0"/>
          <w:numId w:val="25"/>
        </w:numPr>
        <w:rPr>
          <w:rFonts w:ascii="Arial" w:eastAsia="Segoe UI" w:hAnsi="Arial" w:cs="Arial"/>
        </w:rPr>
      </w:pPr>
      <w:r w:rsidRPr="524E341D">
        <w:rPr>
          <w:rFonts w:ascii="Arial" w:eastAsia="Segoe UI" w:hAnsi="Arial" w:cs="Arial"/>
        </w:rPr>
        <w:t>Work with ICES to consider further developing ecosystem-informed assessments and ecosystem modelling approaches in the future.</w:t>
      </w:r>
    </w:p>
    <w:p w14:paraId="31A9A165" w14:textId="77777777" w:rsidR="000A2789" w:rsidRPr="00612318" w:rsidRDefault="000A2789" w:rsidP="000A2789">
      <w:pPr>
        <w:pStyle w:val="ListParagraph"/>
        <w:numPr>
          <w:ilvl w:val="0"/>
          <w:numId w:val="25"/>
        </w:numPr>
        <w:rPr>
          <w:rFonts w:ascii="Arial" w:eastAsia="Segoe UI" w:hAnsi="Arial" w:cs="Arial"/>
          <w:color w:val="242424"/>
        </w:rPr>
      </w:pPr>
      <w:r w:rsidRPr="00612318">
        <w:rPr>
          <w:rFonts w:ascii="Arial" w:eastAsia="Segoe UI" w:hAnsi="Arial" w:cs="Arial"/>
          <w:color w:val="242424"/>
        </w:rPr>
        <w:t>Explore avenues to protect and enable recovery of habitats that have been identified as important for herring from the pressures that pose risks to them</w:t>
      </w:r>
      <w:r>
        <w:rPr>
          <w:rFonts w:ascii="Arial" w:eastAsia="Segoe UI" w:hAnsi="Arial" w:cs="Arial"/>
          <w:color w:val="242424"/>
        </w:rPr>
        <w:t>.</w:t>
      </w:r>
    </w:p>
    <w:p w14:paraId="53A17628" w14:textId="77777777" w:rsidR="000A2789" w:rsidRPr="0028124F" w:rsidRDefault="000A2789" w:rsidP="000A2789">
      <w:pPr>
        <w:rPr>
          <w:rFonts w:cs="Arial"/>
        </w:rPr>
      </w:pPr>
    </w:p>
    <w:p w14:paraId="743ECDE5" w14:textId="77777777" w:rsidR="000A2789" w:rsidRPr="00205B00" w:rsidRDefault="000A2789" w:rsidP="000A2789">
      <w:pPr>
        <w:rPr>
          <w:b/>
          <w:sz w:val="28"/>
          <w:szCs w:val="28"/>
        </w:rPr>
      </w:pPr>
      <w:r w:rsidRPr="00205B00">
        <w:rPr>
          <w:b/>
          <w:sz w:val="28"/>
          <w:szCs w:val="28"/>
        </w:rPr>
        <w:t>Relevant Fisheries Act objectives</w:t>
      </w:r>
    </w:p>
    <w:p w14:paraId="286DC394" w14:textId="77777777" w:rsidR="000A2789" w:rsidRPr="0028124F" w:rsidRDefault="000A2789" w:rsidP="000A2789">
      <w:pPr>
        <w:rPr>
          <w:rFonts w:cs="Arial"/>
        </w:rPr>
      </w:pPr>
    </w:p>
    <w:p w14:paraId="15F4C223" w14:textId="77777777" w:rsidR="000A2789" w:rsidRPr="0028124F" w:rsidRDefault="000A2789" w:rsidP="000A2789">
      <w:pPr>
        <w:spacing w:after="120"/>
        <w:rPr>
          <w:rFonts w:cs="Arial"/>
        </w:rPr>
      </w:pPr>
      <w:r w:rsidRPr="0028124F">
        <w:rPr>
          <w:rFonts w:cs="Arial"/>
        </w:rPr>
        <w:t xml:space="preserve">The relevant Fisheries Act objectives are the:  </w:t>
      </w:r>
    </w:p>
    <w:p w14:paraId="69C8631F" w14:textId="77777777" w:rsidR="000A2789" w:rsidRPr="0028124F" w:rsidRDefault="000A2789" w:rsidP="000A2789">
      <w:pPr>
        <w:numPr>
          <w:ilvl w:val="0"/>
          <w:numId w:val="22"/>
        </w:numPr>
        <w:rPr>
          <w:rFonts w:cs="Arial"/>
        </w:rPr>
      </w:pPr>
      <w:r w:rsidRPr="0028124F">
        <w:rPr>
          <w:rFonts w:cs="Arial"/>
        </w:rPr>
        <w:t>sustainability objective</w:t>
      </w:r>
    </w:p>
    <w:p w14:paraId="478F951F" w14:textId="77777777" w:rsidR="000A2789" w:rsidRPr="0028124F" w:rsidRDefault="000A2789" w:rsidP="000A2789">
      <w:pPr>
        <w:numPr>
          <w:ilvl w:val="0"/>
          <w:numId w:val="22"/>
        </w:numPr>
        <w:rPr>
          <w:rFonts w:cs="Arial"/>
        </w:rPr>
      </w:pPr>
      <w:r w:rsidRPr="0028124F">
        <w:rPr>
          <w:rFonts w:cs="Arial"/>
        </w:rPr>
        <w:t>ecosystem objective</w:t>
      </w:r>
    </w:p>
    <w:p w14:paraId="6A589F93" w14:textId="77777777" w:rsidR="000A2789" w:rsidRPr="0028124F" w:rsidRDefault="000A2789" w:rsidP="000A2789">
      <w:pPr>
        <w:numPr>
          <w:ilvl w:val="0"/>
          <w:numId w:val="22"/>
        </w:numPr>
        <w:rPr>
          <w:rFonts w:cs="Arial"/>
        </w:rPr>
      </w:pPr>
      <w:r w:rsidRPr="0028124F">
        <w:rPr>
          <w:rFonts w:cs="Arial"/>
        </w:rPr>
        <w:t xml:space="preserve">bycatch objective  </w:t>
      </w:r>
    </w:p>
    <w:p w14:paraId="64EEB805" w14:textId="77777777" w:rsidR="000A2789" w:rsidRPr="00CD250A" w:rsidRDefault="000A2789" w:rsidP="000A2789">
      <w:pPr>
        <w:keepNext/>
        <w:spacing w:before="480" w:after="120"/>
        <w:outlineLvl w:val="1"/>
        <w:rPr>
          <w:rFonts w:cs="Arial"/>
          <w:b/>
          <w:color w:val="008938"/>
          <w:sz w:val="36"/>
          <w:szCs w:val="28"/>
        </w:rPr>
      </w:pPr>
      <w:bookmarkStart w:id="49" w:name="_Toc210305952"/>
      <w:bookmarkStart w:id="50" w:name="_Toc233811140"/>
      <w:r w:rsidRPr="001A2042">
        <w:rPr>
          <w:rFonts w:cs="Arial"/>
          <w:b/>
          <w:bCs/>
          <w:color w:val="008938"/>
          <w:sz w:val="36"/>
          <w:szCs w:val="36"/>
        </w:rPr>
        <w:t>Policy 5: Support fishing businesses to deliver socio-economic and cultural benefits for communities</w:t>
      </w:r>
      <w:bookmarkEnd w:id="49"/>
      <w:bookmarkEnd w:id="50"/>
    </w:p>
    <w:p w14:paraId="35168E0E" w14:textId="77777777" w:rsidR="000A2789" w:rsidRPr="0028124F" w:rsidRDefault="000A2789" w:rsidP="000A2789">
      <w:pPr>
        <w:rPr>
          <w:rFonts w:cs="Arial"/>
        </w:rPr>
      </w:pPr>
    </w:p>
    <w:p w14:paraId="3D547AB0" w14:textId="77777777" w:rsidR="000A2789" w:rsidRPr="00205B00" w:rsidRDefault="000A2789" w:rsidP="000A2789">
      <w:pPr>
        <w:rPr>
          <w:b/>
          <w:sz w:val="28"/>
          <w:szCs w:val="28"/>
        </w:rPr>
      </w:pPr>
      <w:r w:rsidRPr="524E341D">
        <w:rPr>
          <w:b/>
          <w:bCs/>
          <w:sz w:val="28"/>
          <w:szCs w:val="28"/>
        </w:rPr>
        <w:t>Rationale</w:t>
      </w:r>
    </w:p>
    <w:p w14:paraId="6CF39657" w14:textId="77777777" w:rsidR="000A2789" w:rsidRPr="0028124F" w:rsidRDefault="000A2789" w:rsidP="000A2789">
      <w:pPr>
        <w:rPr>
          <w:rFonts w:cs="Arial"/>
        </w:rPr>
      </w:pPr>
    </w:p>
    <w:p w14:paraId="57DB70BB" w14:textId="77777777" w:rsidR="000A2789" w:rsidRPr="0028124F" w:rsidRDefault="000A2789" w:rsidP="000A2789">
      <w:pPr>
        <w:rPr>
          <w:rFonts w:cs="Arial"/>
        </w:rPr>
      </w:pPr>
      <w:r w:rsidRPr="163CC379">
        <w:rPr>
          <w:rFonts w:cs="Arial"/>
        </w:rPr>
        <w:t xml:space="preserve">The UK Government holds an ambition to enable fisheries to continue to deliver social and economic benefit to coastal communities to benefit present and future generations. As already set out in this FMP, herring is an important component part of UK pelagic </w:t>
      </w:r>
      <w:proofErr w:type="gramStart"/>
      <w:r w:rsidRPr="163CC379">
        <w:rPr>
          <w:rFonts w:cs="Arial"/>
        </w:rPr>
        <w:t>fisheries, and</w:t>
      </w:r>
      <w:proofErr w:type="gramEnd"/>
      <w:r w:rsidRPr="163CC379">
        <w:rPr>
          <w:rFonts w:cs="Arial"/>
        </w:rPr>
        <w:t xml:space="preserve"> is a significant part of the business model for fishing businesses. In turn, these businesses collectively support jobs and underpin local communities, providing a source of economic input and output and underpinning the rich cultural heritage of the UK at both a local and national level. Fish is also a rich source of protein and forms an important component of food production within the UK.</w:t>
      </w:r>
    </w:p>
    <w:p w14:paraId="188089C8" w14:textId="77777777" w:rsidR="000A2789" w:rsidRPr="0028124F" w:rsidRDefault="000A2789" w:rsidP="000A2789">
      <w:pPr>
        <w:rPr>
          <w:rFonts w:cs="Arial"/>
        </w:rPr>
      </w:pPr>
    </w:p>
    <w:p w14:paraId="16327AF3" w14:textId="77777777" w:rsidR="000A2789" w:rsidRPr="0028124F" w:rsidRDefault="000A2789" w:rsidP="000A2789">
      <w:pPr>
        <w:rPr>
          <w:rFonts w:cs="Arial"/>
        </w:rPr>
      </w:pPr>
      <w:r w:rsidRPr="0028124F">
        <w:rPr>
          <w:rFonts w:cs="Arial"/>
        </w:rPr>
        <w:t xml:space="preserve">There is an ongoing role for Governments to help create the right conditions for businesses to operate sustainably and with certainty about the future.  </w:t>
      </w:r>
    </w:p>
    <w:p w14:paraId="29A38615" w14:textId="77777777" w:rsidR="000A2789" w:rsidRPr="0028124F" w:rsidRDefault="000A2789" w:rsidP="000A2789">
      <w:pPr>
        <w:rPr>
          <w:rFonts w:cs="Arial"/>
        </w:rPr>
      </w:pPr>
    </w:p>
    <w:p w14:paraId="015BAA40" w14:textId="77777777" w:rsidR="000A2789" w:rsidRPr="00205B00" w:rsidRDefault="000A2789" w:rsidP="000A2789">
      <w:pPr>
        <w:rPr>
          <w:b/>
          <w:sz w:val="28"/>
          <w:szCs w:val="28"/>
        </w:rPr>
      </w:pPr>
      <w:r w:rsidRPr="00205B00">
        <w:rPr>
          <w:b/>
          <w:sz w:val="28"/>
          <w:szCs w:val="28"/>
        </w:rPr>
        <w:t>Actions</w:t>
      </w:r>
    </w:p>
    <w:p w14:paraId="349F0BD4" w14:textId="77777777" w:rsidR="000A2789" w:rsidRPr="0028124F" w:rsidRDefault="000A2789" w:rsidP="000A2789">
      <w:pPr>
        <w:rPr>
          <w:rFonts w:cs="Arial"/>
          <w:b/>
          <w:bCs/>
        </w:rPr>
      </w:pPr>
    </w:p>
    <w:p w14:paraId="54958ECB" w14:textId="77777777" w:rsidR="000A2789" w:rsidRPr="0028124F" w:rsidRDefault="000A2789" w:rsidP="000A2789">
      <w:pPr>
        <w:rPr>
          <w:rFonts w:cs="Arial"/>
          <w:b/>
          <w:bCs/>
        </w:rPr>
      </w:pPr>
      <w:r w:rsidRPr="524E341D">
        <w:rPr>
          <w:rFonts w:cs="Arial"/>
          <w:b/>
          <w:bCs/>
        </w:rPr>
        <w:t xml:space="preserve">Ongoing actions </w:t>
      </w:r>
    </w:p>
    <w:p w14:paraId="0893F1BB" w14:textId="77777777" w:rsidR="000A2789" w:rsidRPr="0028124F" w:rsidRDefault="000A2789" w:rsidP="000A2789">
      <w:pPr>
        <w:rPr>
          <w:rFonts w:cs="Arial"/>
        </w:rPr>
      </w:pPr>
    </w:p>
    <w:p w14:paraId="2EAD44FD" w14:textId="77777777" w:rsidR="000A2789" w:rsidRPr="0028124F" w:rsidRDefault="000A2789" w:rsidP="000A2789">
      <w:pPr>
        <w:numPr>
          <w:ilvl w:val="0"/>
          <w:numId w:val="20"/>
        </w:numPr>
        <w:rPr>
          <w:rFonts w:cs="Arial"/>
        </w:rPr>
      </w:pPr>
      <w:r w:rsidRPr="0028124F">
        <w:rPr>
          <w:rFonts w:cs="Arial"/>
        </w:rPr>
        <w:t xml:space="preserve">Continue to take account of socio-economic considerations as part of international negotiations and as part of the process to determine </w:t>
      </w:r>
      <w:r>
        <w:rPr>
          <w:rFonts w:cs="Arial"/>
        </w:rPr>
        <w:t xml:space="preserve">fair </w:t>
      </w:r>
      <w:r w:rsidRPr="0028124F">
        <w:rPr>
          <w:rFonts w:cs="Arial"/>
        </w:rPr>
        <w:t>fishing opportunities</w:t>
      </w:r>
      <w:r>
        <w:rPr>
          <w:rFonts w:cs="Arial"/>
        </w:rPr>
        <w:t xml:space="preserve"> across the UK</w:t>
      </w:r>
      <w:r w:rsidRPr="0028124F">
        <w:rPr>
          <w:rFonts w:cs="Arial"/>
        </w:rPr>
        <w:t xml:space="preserve">. </w:t>
      </w:r>
    </w:p>
    <w:p w14:paraId="483C5E46" w14:textId="77777777" w:rsidR="000A2789" w:rsidRPr="0028124F" w:rsidRDefault="000A2789" w:rsidP="000A2789">
      <w:pPr>
        <w:ind w:left="720"/>
        <w:rPr>
          <w:rFonts w:cs="Arial"/>
        </w:rPr>
      </w:pPr>
    </w:p>
    <w:p w14:paraId="4EF97E64" w14:textId="77777777" w:rsidR="000A2789" w:rsidRPr="0028124F" w:rsidRDefault="000A2789" w:rsidP="000A2789">
      <w:pPr>
        <w:numPr>
          <w:ilvl w:val="0"/>
          <w:numId w:val="20"/>
        </w:numPr>
        <w:rPr>
          <w:rFonts w:cs="Arial"/>
        </w:rPr>
      </w:pPr>
      <w:r w:rsidRPr="0028124F">
        <w:rPr>
          <w:rFonts w:cs="Arial"/>
        </w:rPr>
        <w:lastRenderedPageBreak/>
        <w:t>Continue to gather and use evidence on economic aspects of the fishery to ensure management decisions are informed by the best available evidence. </w:t>
      </w:r>
    </w:p>
    <w:p w14:paraId="5472AFCC" w14:textId="77777777" w:rsidR="000A2789" w:rsidRPr="0028124F" w:rsidRDefault="000A2789" w:rsidP="000A2789">
      <w:pPr>
        <w:rPr>
          <w:rFonts w:cs="Arial"/>
        </w:rPr>
      </w:pPr>
    </w:p>
    <w:p w14:paraId="4ECF0D69" w14:textId="77777777" w:rsidR="000A2789" w:rsidRPr="0028124F" w:rsidRDefault="000A2789" w:rsidP="000A2789">
      <w:pPr>
        <w:rPr>
          <w:rFonts w:cs="Arial"/>
        </w:rPr>
      </w:pPr>
      <w:r w:rsidRPr="00205B00">
        <w:rPr>
          <w:b/>
          <w:sz w:val="28"/>
          <w:szCs w:val="28"/>
        </w:rPr>
        <w:t>Relevant Fisheries Act objectives</w:t>
      </w:r>
    </w:p>
    <w:p w14:paraId="784248FC" w14:textId="77777777" w:rsidR="000A2789" w:rsidRPr="0028124F" w:rsidRDefault="000A2789" w:rsidP="000A2789">
      <w:pPr>
        <w:rPr>
          <w:rFonts w:cs="Arial"/>
        </w:rPr>
      </w:pPr>
    </w:p>
    <w:p w14:paraId="21F6F591" w14:textId="77777777" w:rsidR="000A2789" w:rsidRPr="0028124F" w:rsidRDefault="000A2789" w:rsidP="000A2789">
      <w:pPr>
        <w:spacing w:after="120"/>
        <w:rPr>
          <w:rFonts w:cs="Arial"/>
        </w:rPr>
      </w:pPr>
      <w:r w:rsidRPr="0028124F">
        <w:rPr>
          <w:rFonts w:cs="Arial"/>
        </w:rPr>
        <w:t>The relevant Fisheries Act objectives are the:  </w:t>
      </w:r>
    </w:p>
    <w:p w14:paraId="1A3785A2" w14:textId="77777777" w:rsidR="000A2789" w:rsidRPr="0028124F" w:rsidRDefault="000A2789" w:rsidP="000A2789">
      <w:pPr>
        <w:numPr>
          <w:ilvl w:val="0"/>
          <w:numId w:val="21"/>
        </w:numPr>
        <w:rPr>
          <w:rFonts w:cs="Arial"/>
        </w:rPr>
      </w:pPr>
      <w:r w:rsidRPr="0028124F">
        <w:rPr>
          <w:rFonts w:cs="Arial"/>
        </w:rPr>
        <w:t>equal access objective </w:t>
      </w:r>
    </w:p>
    <w:p w14:paraId="5F0E560A" w14:textId="77777777" w:rsidR="000A2789" w:rsidRPr="0028124F" w:rsidRDefault="000A2789" w:rsidP="000A2789">
      <w:pPr>
        <w:numPr>
          <w:ilvl w:val="0"/>
          <w:numId w:val="21"/>
        </w:numPr>
        <w:rPr>
          <w:rFonts w:cs="Arial"/>
        </w:rPr>
      </w:pPr>
      <w:r w:rsidRPr="0028124F">
        <w:rPr>
          <w:rFonts w:cs="Arial"/>
        </w:rPr>
        <w:t>national benefit objective   </w:t>
      </w:r>
    </w:p>
    <w:p w14:paraId="4407B4B2" w14:textId="77777777" w:rsidR="000A2789" w:rsidRPr="0028124F" w:rsidRDefault="000A2789" w:rsidP="000A2789">
      <w:pPr>
        <w:numPr>
          <w:ilvl w:val="0"/>
          <w:numId w:val="21"/>
        </w:numPr>
        <w:rPr>
          <w:rFonts w:cs="Arial"/>
        </w:rPr>
      </w:pPr>
      <w:r w:rsidRPr="0028124F">
        <w:rPr>
          <w:rFonts w:cs="Arial"/>
        </w:rPr>
        <w:t>sustainability objective </w:t>
      </w:r>
    </w:p>
    <w:p w14:paraId="76ABDC30" w14:textId="77777777" w:rsidR="000A2789" w:rsidRPr="0028124F" w:rsidRDefault="000A2789" w:rsidP="000A2789">
      <w:pPr>
        <w:keepNext/>
        <w:spacing w:before="480" w:after="120"/>
        <w:outlineLvl w:val="1"/>
        <w:rPr>
          <w:rFonts w:cs="Arial"/>
          <w:b/>
          <w:bCs/>
          <w:iCs/>
          <w:color w:val="008938"/>
          <w:sz w:val="36"/>
          <w:szCs w:val="28"/>
        </w:rPr>
      </w:pPr>
      <w:bookmarkStart w:id="51" w:name="_Toc210305953"/>
      <w:bookmarkStart w:id="52" w:name="_Toc233811141"/>
      <w:r w:rsidRPr="0028124F">
        <w:rPr>
          <w:rFonts w:cs="Arial"/>
          <w:b/>
          <w:bCs/>
          <w:iCs/>
          <w:color w:val="008938"/>
          <w:sz w:val="36"/>
          <w:szCs w:val="28"/>
        </w:rPr>
        <w:t>Policy 6: Reduce the impact of fishing on climate change and support the fishing industry to adapt to the impacts of climate change</w:t>
      </w:r>
      <w:bookmarkEnd w:id="51"/>
      <w:bookmarkEnd w:id="52"/>
    </w:p>
    <w:p w14:paraId="3A2B213D" w14:textId="77777777" w:rsidR="000A2789" w:rsidRDefault="000A2789" w:rsidP="000A2789">
      <w:pPr>
        <w:rPr>
          <w:b/>
          <w:sz w:val="28"/>
          <w:szCs w:val="28"/>
        </w:rPr>
      </w:pPr>
    </w:p>
    <w:p w14:paraId="23A6E81F" w14:textId="77777777" w:rsidR="000A2789" w:rsidRPr="00205B00" w:rsidRDefault="000A2789" w:rsidP="000A2789">
      <w:pPr>
        <w:rPr>
          <w:b/>
          <w:sz w:val="28"/>
          <w:szCs w:val="28"/>
        </w:rPr>
      </w:pPr>
      <w:r w:rsidRPr="00205B00">
        <w:rPr>
          <w:b/>
          <w:sz w:val="28"/>
          <w:szCs w:val="28"/>
        </w:rPr>
        <w:t>Rationale</w:t>
      </w:r>
    </w:p>
    <w:p w14:paraId="5523A143" w14:textId="77777777" w:rsidR="000A2789" w:rsidRPr="0028124F" w:rsidRDefault="000A2789" w:rsidP="000A2789">
      <w:pPr>
        <w:rPr>
          <w:rFonts w:cs="Arial"/>
        </w:rPr>
      </w:pPr>
    </w:p>
    <w:p w14:paraId="52EE636D" w14:textId="77777777" w:rsidR="000A2789" w:rsidRPr="0028124F" w:rsidRDefault="000A2789" w:rsidP="000A2789">
      <w:pPr>
        <w:rPr>
          <w:rFonts w:cs="Arial"/>
        </w:rPr>
      </w:pPr>
      <w:r w:rsidRPr="0028124F">
        <w:rPr>
          <w:rFonts w:cs="Arial"/>
        </w:rPr>
        <w:t xml:space="preserve">This policy is in accordance with section 4.1 (‘Delivering Sustainable Management of Fisheries - Our approach to Fisheries Management’) of the JFS. </w:t>
      </w:r>
    </w:p>
    <w:p w14:paraId="1E692F81" w14:textId="77777777" w:rsidR="000A2789" w:rsidRPr="0028124F" w:rsidRDefault="000A2789" w:rsidP="000A2789">
      <w:pPr>
        <w:rPr>
          <w:rFonts w:cs="Arial"/>
        </w:rPr>
      </w:pPr>
    </w:p>
    <w:p w14:paraId="445038B6" w14:textId="77777777" w:rsidR="000A2789" w:rsidRPr="0028124F" w:rsidRDefault="000A2789" w:rsidP="000A2789">
      <w:pPr>
        <w:rPr>
          <w:rFonts w:cs="Arial"/>
        </w:rPr>
      </w:pPr>
      <w:r w:rsidRPr="0028124F">
        <w:rPr>
          <w:rFonts w:cs="Arial"/>
        </w:rPr>
        <w:t xml:space="preserve">The evidence base underpinning climate change and fisheries is developing, and more work is needed to fully understand a) how carbon emissions can be reduced in a sustainable way, and b) the likely impacts of climate change on fish stocks and fishing communities and the scale / nature of change required to adapt.  </w:t>
      </w:r>
    </w:p>
    <w:p w14:paraId="549C7795" w14:textId="77777777" w:rsidR="000A2789" w:rsidRPr="0028124F" w:rsidRDefault="000A2789" w:rsidP="000A2789">
      <w:pPr>
        <w:rPr>
          <w:rFonts w:cs="Arial"/>
        </w:rPr>
      </w:pPr>
    </w:p>
    <w:p w14:paraId="11A46453" w14:textId="77777777" w:rsidR="000A2789" w:rsidRPr="0028124F" w:rsidRDefault="000A2789" w:rsidP="000A2789">
      <w:pPr>
        <w:rPr>
          <w:rFonts w:cs="Arial"/>
        </w:rPr>
      </w:pPr>
      <w:r w:rsidRPr="0028124F">
        <w:rPr>
          <w:rFonts w:cs="Arial"/>
        </w:rPr>
        <w:t xml:space="preserve">We know that there will be changes to the distribution and size composition of the herring stock </w:t>
      </w:r>
      <w:proofErr w:type="gramStart"/>
      <w:r w:rsidRPr="0028124F">
        <w:rPr>
          <w:rFonts w:cs="Arial"/>
        </w:rPr>
        <w:t>as a result of</w:t>
      </w:r>
      <w:proofErr w:type="gramEnd"/>
      <w:r w:rsidRPr="0028124F">
        <w:rPr>
          <w:rFonts w:cs="Arial"/>
        </w:rPr>
        <w:t xml:space="preserve"> climate change, but the overall impacts are not yet fully understood. The actions below consider how we can build and use an improved evidence base </w:t>
      </w:r>
      <w:proofErr w:type="gramStart"/>
      <w:r w:rsidRPr="0028124F">
        <w:rPr>
          <w:rFonts w:cs="Arial"/>
        </w:rPr>
        <w:t>in order to</w:t>
      </w:r>
      <w:proofErr w:type="gramEnd"/>
      <w:r w:rsidRPr="0028124F">
        <w:rPr>
          <w:rFonts w:cs="Arial"/>
        </w:rPr>
        <w:t xml:space="preserve"> make informed decisions on management action for the future.</w:t>
      </w:r>
    </w:p>
    <w:p w14:paraId="6AA98BC8" w14:textId="77777777" w:rsidR="000A2789" w:rsidRPr="0028124F" w:rsidRDefault="000A2789" w:rsidP="000A2789">
      <w:pPr>
        <w:rPr>
          <w:rFonts w:cs="Arial"/>
        </w:rPr>
      </w:pPr>
    </w:p>
    <w:p w14:paraId="05646A60" w14:textId="77777777" w:rsidR="000A2789" w:rsidRPr="0028124F" w:rsidRDefault="000A2789" w:rsidP="000A2789">
      <w:pPr>
        <w:rPr>
          <w:rFonts w:cs="Arial"/>
        </w:rPr>
      </w:pPr>
      <w:r w:rsidRPr="524E341D">
        <w:rPr>
          <w:rFonts w:cs="Arial"/>
        </w:rPr>
        <w:t xml:space="preserve">In comparison to other forms of food production, pelagic fishing provides a high-protein and low carbon method of production and offers opportunities to provide food security particularly as we move towards net zero. However, we also know that fishing vessels need to reduce fuel emissions in the future although there are no ready solutions in place for fishing vessels to currently utilise.  </w:t>
      </w:r>
    </w:p>
    <w:p w14:paraId="78519BDF" w14:textId="77777777" w:rsidR="000A2789" w:rsidRPr="0028124F" w:rsidRDefault="000A2789" w:rsidP="000A2789">
      <w:pPr>
        <w:rPr>
          <w:rFonts w:cs="Arial"/>
        </w:rPr>
      </w:pPr>
    </w:p>
    <w:p w14:paraId="6DD5A049" w14:textId="77777777" w:rsidR="000A2789" w:rsidRPr="0028124F" w:rsidRDefault="000A2789" w:rsidP="000A2789">
      <w:pPr>
        <w:rPr>
          <w:rFonts w:cs="Arial"/>
        </w:rPr>
      </w:pPr>
      <w:r w:rsidRPr="0028124F">
        <w:rPr>
          <w:rFonts w:cs="Arial"/>
        </w:rPr>
        <w:t>The actions set out below will also apply to other stocks in the</w:t>
      </w:r>
      <w:r w:rsidRPr="0028124F" w:rsidDel="00551530">
        <w:rPr>
          <w:rFonts w:cs="Arial"/>
        </w:rPr>
        <w:t xml:space="preserve"> </w:t>
      </w:r>
      <w:r w:rsidRPr="0028124F">
        <w:rPr>
          <w:rFonts w:cs="Arial"/>
        </w:rPr>
        <w:t xml:space="preserve">fishery. However, as our evidence base grows, we will understand better the specific impacts of climate change on herring, and the scale of change required to support vessels fishing for herring to reduce their emissions </w:t>
      </w:r>
      <w:proofErr w:type="gramStart"/>
      <w:r w:rsidRPr="0028124F">
        <w:rPr>
          <w:rFonts w:cs="Arial"/>
        </w:rPr>
        <w:t>and also</w:t>
      </w:r>
      <w:proofErr w:type="gramEnd"/>
      <w:r w:rsidRPr="0028124F">
        <w:rPr>
          <w:rFonts w:cs="Arial"/>
        </w:rPr>
        <w:t xml:space="preserve"> adapt to changes in the herring stocks and general fishing conditions. These actions are likely to adjust over time and will become more refined.  </w:t>
      </w:r>
    </w:p>
    <w:p w14:paraId="37730E7A" w14:textId="77777777" w:rsidR="000A2789" w:rsidRPr="0028124F" w:rsidRDefault="000A2789" w:rsidP="000A2789">
      <w:pPr>
        <w:rPr>
          <w:rFonts w:cs="Arial"/>
        </w:rPr>
      </w:pPr>
    </w:p>
    <w:p w14:paraId="53FF1ED5" w14:textId="77777777" w:rsidR="000A2789" w:rsidRPr="0028124F" w:rsidRDefault="000A2789" w:rsidP="000A2789">
      <w:pPr>
        <w:rPr>
          <w:rFonts w:cs="Arial"/>
        </w:rPr>
      </w:pPr>
      <w:r w:rsidRPr="0028124F">
        <w:rPr>
          <w:rFonts w:cs="Arial"/>
        </w:rPr>
        <w:t xml:space="preserve">Possible measures which could support this are already in development and / or being delivered. The FMP will support these measures, although it is not directly introducing or delivering them.  </w:t>
      </w:r>
    </w:p>
    <w:p w14:paraId="7D4EBA46" w14:textId="77777777" w:rsidR="000A2789" w:rsidRPr="0028124F" w:rsidRDefault="000A2789" w:rsidP="000A2789">
      <w:pPr>
        <w:rPr>
          <w:rFonts w:cs="Arial"/>
        </w:rPr>
      </w:pPr>
    </w:p>
    <w:p w14:paraId="504D1B05" w14:textId="77777777" w:rsidR="000A2789" w:rsidRPr="00205B00" w:rsidRDefault="000A2789" w:rsidP="000A2789">
      <w:pPr>
        <w:rPr>
          <w:b/>
          <w:sz w:val="28"/>
          <w:szCs w:val="28"/>
        </w:rPr>
      </w:pPr>
      <w:r w:rsidRPr="00205B00">
        <w:rPr>
          <w:b/>
          <w:sz w:val="28"/>
          <w:szCs w:val="28"/>
        </w:rPr>
        <w:t>Actions</w:t>
      </w:r>
    </w:p>
    <w:p w14:paraId="391277F1" w14:textId="77777777" w:rsidR="000A2789" w:rsidRPr="0028124F" w:rsidRDefault="000A2789" w:rsidP="000A2789">
      <w:pPr>
        <w:rPr>
          <w:rFonts w:cs="Arial"/>
          <w:b/>
          <w:bCs/>
          <w:sz w:val="28"/>
          <w:szCs w:val="28"/>
        </w:rPr>
      </w:pPr>
    </w:p>
    <w:p w14:paraId="14902C53" w14:textId="77777777" w:rsidR="000A2789" w:rsidRPr="0028124F" w:rsidRDefault="000A2789" w:rsidP="000A2789">
      <w:pPr>
        <w:rPr>
          <w:rFonts w:cs="Arial"/>
          <w:sz w:val="28"/>
          <w:szCs w:val="28"/>
        </w:rPr>
      </w:pPr>
      <w:r w:rsidRPr="0028124F">
        <w:rPr>
          <w:rFonts w:cs="Arial"/>
          <w:b/>
          <w:bCs/>
          <w:sz w:val="28"/>
          <w:szCs w:val="28"/>
        </w:rPr>
        <w:t>Medium to long term actions (three to five years)</w:t>
      </w:r>
    </w:p>
    <w:p w14:paraId="7A012279" w14:textId="77777777" w:rsidR="000A2789" w:rsidRPr="0028124F" w:rsidRDefault="000A2789" w:rsidP="000A2789">
      <w:pPr>
        <w:rPr>
          <w:rFonts w:cs="Arial"/>
        </w:rPr>
      </w:pPr>
    </w:p>
    <w:p w14:paraId="18947040" w14:textId="77777777" w:rsidR="000A2789" w:rsidRPr="0028124F" w:rsidRDefault="000A2789" w:rsidP="000A2789">
      <w:pPr>
        <w:numPr>
          <w:ilvl w:val="0"/>
          <w:numId w:val="20"/>
        </w:numPr>
        <w:rPr>
          <w:rFonts w:cs="Arial"/>
        </w:rPr>
      </w:pPr>
      <w:r w:rsidRPr="0028124F">
        <w:rPr>
          <w:rFonts w:cs="Arial"/>
        </w:rPr>
        <w:t>Collaborate with partners across government, industry, and academic sectors on initiatives to reduce environmental impacts of the herring fishery (including CO2 emissions).</w:t>
      </w:r>
    </w:p>
    <w:p w14:paraId="11A2F722" w14:textId="77777777" w:rsidR="000A2789" w:rsidRPr="0028124F" w:rsidRDefault="000A2789" w:rsidP="000A2789">
      <w:pPr>
        <w:rPr>
          <w:rFonts w:cs="Arial"/>
        </w:rPr>
      </w:pPr>
    </w:p>
    <w:p w14:paraId="33EF8973" w14:textId="77777777" w:rsidR="000A2789" w:rsidRPr="0028124F" w:rsidRDefault="000A2789" w:rsidP="000A2789">
      <w:pPr>
        <w:numPr>
          <w:ilvl w:val="0"/>
          <w:numId w:val="20"/>
        </w:numPr>
        <w:rPr>
          <w:rFonts w:cs="Arial"/>
        </w:rPr>
      </w:pPr>
      <w:r w:rsidRPr="0028124F">
        <w:rPr>
          <w:rFonts w:cs="Arial"/>
        </w:rPr>
        <w:t xml:space="preserve">Collaborate across the UK and internationally on further evidence and analysis to understand the impact of climate change on herring and develop options for how the herring fishery may adapt to climate change impacts in the future. </w:t>
      </w:r>
    </w:p>
    <w:p w14:paraId="0778E02A" w14:textId="77777777" w:rsidR="000A2789" w:rsidRPr="005E5CFF" w:rsidRDefault="000A2789" w:rsidP="000A2789">
      <w:pPr>
        <w:ind w:left="720"/>
        <w:contextualSpacing/>
        <w:rPr>
          <w:rFonts w:eastAsiaTheme="minorHAnsi" w:cs="Arial"/>
          <w:szCs w:val="24"/>
        </w:rPr>
      </w:pPr>
    </w:p>
    <w:p w14:paraId="433C6780" w14:textId="77777777" w:rsidR="000A2789" w:rsidRPr="0028124F" w:rsidRDefault="000A2789" w:rsidP="000A2789">
      <w:pPr>
        <w:numPr>
          <w:ilvl w:val="0"/>
          <w:numId w:val="20"/>
        </w:numPr>
        <w:rPr>
          <w:rFonts w:cs="Arial"/>
        </w:rPr>
      </w:pPr>
      <w:r w:rsidRPr="0028124F">
        <w:rPr>
          <w:rFonts w:cs="Arial"/>
        </w:rPr>
        <w:t>As additional information becomes available in relation to climate change, explore the implications for this.</w:t>
      </w:r>
    </w:p>
    <w:p w14:paraId="7F5B74D6" w14:textId="77777777" w:rsidR="000A2789" w:rsidRPr="0028124F" w:rsidRDefault="000A2789" w:rsidP="000A2789">
      <w:pPr>
        <w:ind w:left="720"/>
        <w:rPr>
          <w:rFonts w:cs="Arial"/>
        </w:rPr>
      </w:pPr>
    </w:p>
    <w:p w14:paraId="729E1FB0" w14:textId="77777777" w:rsidR="000A2789" w:rsidRPr="0028124F" w:rsidRDefault="000A2789" w:rsidP="000A2789">
      <w:pPr>
        <w:rPr>
          <w:rFonts w:cs="Arial"/>
        </w:rPr>
      </w:pPr>
      <w:r w:rsidRPr="00205B00">
        <w:rPr>
          <w:b/>
          <w:sz w:val="28"/>
          <w:szCs w:val="28"/>
        </w:rPr>
        <w:t>Relevant Fisheries Act objectives</w:t>
      </w:r>
    </w:p>
    <w:p w14:paraId="37329D25" w14:textId="77777777" w:rsidR="000A2789" w:rsidRPr="0028124F" w:rsidRDefault="000A2789" w:rsidP="000A2789">
      <w:pPr>
        <w:rPr>
          <w:rFonts w:cs="Arial"/>
        </w:rPr>
      </w:pPr>
    </w:p>
    <w:p w14:paraId="2BC3782C" w14:textId="77777777" w:rsidR="000A2789" w:rsidRPr="0028124F" w:rsidRDefault="000A2789" w:rsidP="000A2789">
      <w:pPr>
        <w:spacing w:after="120"/>
        <w:rPr>
          <w:rFonts w:cs="Arial"/>
        </w:rPr>
      </w:pPr>
      <w:r w:rsidRPr="0028124F">
        <w:rPr>
          <w:rFonts w:cs="Arial"/>
        </w:rPr>
        <w:t>The relevant Fisheries Act objectives are the:  </w:t>
      </w:r>
    </w:p>
    <w:p w14:paraId="04E600C3" w14:textId="77777777" w:rsidR="000A2789" w:rsidRPr="0028124F" w:rsidRDefault="000A2789" w:rsidP="000A2789">
      <w:pPr>
        <w:numPr>
          <w:ilvl w:val="0"/>
          <w:numId w:val="21"/>
        </w:numPr>
        <w:rPr>
          <w:rFonts w:cs="Arial"/>
        </w:rPr>
      </w:pPr>
      <w:r w:rsidRPr="0028124F">
        <w:rPr>
          <w:rFonts w:cs="Arial"/>
        </w:rPr>
        <w:t>sustainability objective</w:t>
      </w:r>
    </w:p>
    <w:p w14:paraId="06B7E4FA" w14:textId="77777777" w:rsidR="000A2789" w:rsidRDefault="000A2789" w:rsidP="000A2789">
      <w:pPr>
        <w:numPr>
          <w:ilvl w:val="0"/>
          <w:numId w:val="21"/>
        </w:numPr>
        <w:rPr>
          <w:rFonts w:cs="Arial"/>
        </w:rPr>
      </w:pPr>
      <w:r w:rsidRPr="0028124F">
        <w:rPr>
          <w:rFonts w:cs="Arial"/>
        </w:rPr>
        <w:t>climate change objective</w:t>
      </w:r>
    </w:p>
    <w:p w14:paraId="57D7FDC5" w14:textId="77777777" w:rsidR="000A2789" w:rsidRPr="0028124F" w:rsidRDefault="000A2789" w:rsidP="000A2789">
      <w:pPr>
        <w:numPr>
          <w:ilvl w:val="0"/>
          <w:numId w:val="21"/>
        </w:numPr>
        <w:rPr>
          <w:rFonts w:cs="Arial"/>
        </w:rPr>
      </w:pPr>
      <w:r>
        <w:rPr>
          <w:rFonts w:cs="Arial"/>
        </w:rPr>
        <w:t>Ecosystem objective</w:t>
      </w:r>
      <w:r w:rsidRPr="0028124F">
        <w:rPr>
          <w:rFonts w:cs="Arial"/>
        </w:rPr>
        <w:t>  </w:t>
      </w:r>
    </w:p>
    <w:p w14:paraId="142F5C31" w14:textId="77777777" w:rsidR="000A2789" w:rsidRDefault="000A2789" w:rsidP="000A2789">
      <w:pPr>
        <w:rPr>
          <w:rFonts w:cs="Arial"/>
          <w:szCs w:val="24"/>
          <w:lang w:eastAsia="en-GB"/>
        </w:rPr>
      </w:pPr>
      <w:r>
        <w:rPr>
          <w:rFonts w:cs="Arial"/>
          <w:szCs w:val="24"/>
          <w:lang w:eastAsia="en-GB"/>
        </w:rPr>
        <w:br w:type="page"/>
      </w:r>
    </w:p>
    <w:p w14:paraId="77F06D4F" w14:textId="77777777" w:rsidR="000A2789" w:rsidRPr="0028124F" w:rsidRDefault="000A2789" w:rsidP="000A2789">
      <w:pPr>
        <w:spacing w:before="100" w:beforeAutospacing="1" w:after="100" w:afterAutospacing="1"/>
        <w:rPr>
          <w:rFonts w:cs="Arial"/>
          <w:szCs w:val="24"/>
          <w:lang w:eastAsia="en-GB"/>
        </w:rPr>
      </w:pPr>
    </w:p>
    <w:p w14:paraId="5D9E61AA" w14:textId="77777777" w:rsidR="000A2789" w:rsidRPr="0028124F" w:rsidRDefault="000A2789" w:rsidP="000A2789">
      <w:pPr>
        <w:keepNext/>
        <w:spacing w:before="480" w:after="120"/>
        <w:contextualSpacing/>
        <w:outlineLvl w:val="0"/>
        <w:rPr>
          <w:rFonts w:eastAsiaTheme="minorHAnsi" w:cs="Arial"/>
          <w:b/>
          <w:bCs/>
          <w:iCs/>
          <w:color w:val="008938"/>
          <w:sz w:val="44"/>
          <w:szCs w:val="44"/>
        </w:rPr>
      </w:pPr>
      <w:bookmarkStart w:id="53" w:name="_Toc182554700"/>
      <w:bookmarkStart w:id="54" w:name="_Toc233811142"/>
      <w:r w:rsidRPr="0028124F">
        <w:rPr>
          <w:rFonts w:eastAsiaTheme="minorHAnsi" w:cs="Arial"/>
          <w:b/>
          <w:bCs/>
          <w:iCs/>
          <w:color w:val="008938"/>
          <w:sz w:val="44"/>
          <w:szCs w:val="44"/>
        </w:rPr>
        <w:t>Implementation and Monitoring</w:t>
      </w:r>
      <w:bookmarkEnd w:id="53"/>
      <w:bookmarkEnd w:id="54"/>
      <w:r w:rsidRPr="0028124F">
        <w:rPr>
          <w:rFonts w:eastAsiaTheme="minorHAnsi" w:cs="Arial"/>
          <w:b/>
          <w:bCs/>
          <w:iCs/>
          <w:color w:val="008938"/>
          <w:sz w:val="44"/>
          <w:szCs w:val="44"/>
        </w:rPr>
        <w:t xml:space="preserve"> </w:t>
      </w:r>
    </w:p>
    <w:p w14:paraId="20159B3D" w14:textId="77777777" w:rsidR="000A2789" w:rsidRDefault="000A2789" w:rsidP="000A2789">
      <w:pPr>
        <w:rPr>
          <w:rFonts w:eastAsiaTheme="minorHAnsi"/>
        </w:rPr>
      </w:pPr>
    </w:p>
    <w:p w14:paraId="77F13CE3" w14:textId="77777777" w:rsidR="000A2789" w:rsidRPr="00673241" w:rsidRDefault="000A2789" w:rsidP="000A2789">
      <w:pPr>
        <w:rPr>
          <w:b/>
          <w:bCs/>
          <w:color w:val="008938"/>
          <w:sz w:val="36"/>
          <w:szCs w:val="36"/>
        </w:rPr>
      </w:pPr>
      <w:r w:rsidRPr="00673241">
        <w:rPr>
          <w:b/>
          <w:bCs/>
          <w:color w:val="008938"/>
          <w:sz w:val="36"/>
          <w:szCs w:val="36"/>
        </w:rPr>
        <w:t>Implementation</w:t>
      </w:r>
    </w:p>
    <w:p w14:paraId="7CB9C679" w14:textId="77777777" w:rsidR="000A2789" w:rsidRPr="00205B00" w:rsidRDefault="000A2789" w:rsidP="000A2789">
      <w:pPr>
        <w:rPr>
          <w:rFonts w:eastAsia="Aptos"/>
        </w:rPr>
      </w:pPr>
    </w:p>
    <w:p w14:paraId="7E001374" w14:textId="77777777" w:rsidR="000A2789" w:rsidRPr="00205B00" w:rsidRDefault="000A2789" w:rsidP="000A2789">
      <w:pPr>
        <w:rPr>
          <w:rFonts w:eastAsia="Aptos"/>
        </w:rPr>
      </w:pPr>
      <w:r w:rsidRPr="00205B00">
        <w:rPr>
          <w:rFonts w:eastAsia="Aptos"/>
        </w:rPr>
        <w:t xml:space="preserve">The actions contained within this FMP will be taken forward following its publication. However, it is important to remember that many of the actions are already underway and part of multi-year delivery programmes.  </w:t>
      </w:r>
    </w:p>
    <w:p w14:paraId="63F740F3" w14:textId="77777777" w:rsidR="000A2789" w:rsidRDefault="000A2789" w:rsidP="000A2789">
      <w:pPr>
        <w:rPr>
          <w:rFonts w:eastAsia="Aptos"/>
        </w:rPr>
      </w:pPr>
    </w:p>
    <w:p w14:paraId="1F839534" w14:textId="77777777" w:rsidR="000A2789" w:rsidRPr="00673241" w:rsidRDefault="000A2789" w:rsidP="000A2789">
      <w:pPr>
        <w:rPr>
          <w:b/>
          <w:bCs/>
          <w:color w:val="008938"/>
          <w:sz w:val="36"/>
          <w:szCs w:val="36"/>
        </w:rPr>
      </w:pPr>
      <w:r w:rsidRPr="00673241">
        <w:rPr>
          <w:b/>
          <w:bCs/>
          <w:color w:val="008938"/>
          <w:sz w:val="36"/>
          <w:szCs w:val="36"/>
        </w:rPr>
        <w:t>Indicators for monitoring the effectiveness of the plan and review process</w:t>
      </w:r>
    </w:p>
    <w:p w14:paraId="15FFA716" w14:textId="77777777" w:rsidR="000A2789" w:rsidRPr="0028124F" w:rsidRDefault="000A2789" w:rsidP="000A2789">
      <w:pPr>
        <w:rPr>
          <w:rFonts w:cs="Arial"/>
          <w:b/>
          <w:bCs/>
          <w:szCs w:val="24"/>
        </w:rPr>
      </w:pPr>
    </w:p>
    <w:p w14:paraId="0BB9BD81" w14:textId="77777777" w:rsidR="000A2789" w:rsidRPr="00205B00" w:rsidRDefault="000A2789" w:rsidP="000A2789">
      <w:pPr>
        <w:rPr>
          <w:szCs w:val="24"/>
        </w:rPr>
      </w:pPr>
      <w:r w:rsidRPr="00205B00">
        <w:rPr>
          <w:szCs w:val="24"/>
        </w:rPr>
        <w:t xml:space="preserve">This FMP contains </w:t>
      </w:r>
      <w:proofErr w:type="gramStart"/>
      <w:r w:rsidRPr="00205B00">
        <w:rPr>
          <w:szCs w:val="24"/>
        </w:rPr>
        <w:t>a number of</w:t>
      </w:r>
      <w:proofErr w:type="gramEnd"/>
      <w:r w:rsidRPr="00205B00">
        <w:rPr>
          <w:szCs w:val="24"/>
        </w:rPr>
        <w:t xml:space="preserve"> policies and actions intended to ensure that the </w:t>
      </w:r>
      <w:proofErr w:type="spellStart"/>
      <w:r>
        <w:t>WoS</w:t>
      </w:r>
      <w:proofErr w:type="spellEnd"/>
      <w:r>
        <w:t xml:space="preserve"> and Clyde herring fisheries</w:t>
      </w:r>
      <w:r w:rsidRPr="00205B00">
        <w:rPr>
          <w:szCs w:val="24"/>
        </w:rPr>
        <w:t xml:space="preserve"> covered by this FMP is fished sustainably with respect to an MSY approach </w:t>
      </w:r>
      <w:proofErr w:type="gramStart"/>
      <w:r w:rsidRPr="00205B00">
        <w:rPr>
          <w:szCs w:val="24"/>
        </w:rPr>
        <w:t>and also</w:t>
      </w:r>
      <w:proofErr w:type="gramEnd"/>
      <w:r w:rsidRPr="00205B00">
        <w:rPr>
          <w:szCs w:val="24"/>
        </w:rPr>
        <w:t xml:space="preserve"> to support improvements in the overall management approach.</w:t>
      </w:r>
    </w:p>
    <w:p w14:paraId="6FA7AE6A" w14:textId="77777777" w:rsidR="000A2789" w:rsidRPr="0028124F" w:rsidRDefault="000A2789" w:rsidP="000A2789">
      <w:pPr>
        <w:rPr>
          <w:rFonts w:eastAsiaTheme="minorEastAsia" w:cs="Arial"/>
          <w:color w:val="000000" w:themeColor="text1"/>
        </w:rPr>
      </w:pPr>
    </w:p>
    <w:p w14:paraId="0EDB0D53" w14:textId="77777777" w:rsidR="000A2789" w:rsidRPr="0028124F" w:rsidRDefault="000A2789" w:rsidP="000A2789">
      <w:pPr>
        <w:rPr>
          <w:rFonts w:cs="Arial"/>
          <w:color w:val="000000" w:themeColor="text1"/>
        </w:rPr>
      </w:pPr>
      <w:r w:rsidRPr="524E341D">
        <w:rPr>
          <w:rFonts w:eastAsiaTheme="minorEastAsia" w:cs="Arial"/>
          <w:color w:val="000000" w:themeColor="text1"/>
        </w:rPr>
        <w:t>ICES stock assessments assess how fish populations have changed over time and the effect that fishing pressure is having on stocks. Key biological indicators are provided as reference points, which give indication towards their MSY, fishing pressure and spawning stock biomass. Fisheries policy authorities undertake a review of ICES stock assessments on an annual basis, to determine how stocks are performing against these reference points, and any other reference points provided within the advice</w:t>
      </w:r>
      <w:r w:rsidRPr="524E341D">
        <w:rPr>
          <w:rFonts w:eastAsiaTheme="minorEastAsia" w:cs="Arial"/>
          <w:color w:val="000000" w:themeColor="text1"/>
          <w:vertAlign w:val="superscript"/>
        </w:rPr>
        <w:footnoteReference w:id="40"/>
      </w:r>
      <w:r w:rsidRPr="524E341D">
        <w:rPr>
          <w:rFonts w:eastAsiaTheme="minorEastAsia" w:cs="Arial"/>
          <w:color w:val="000000" w:themeColor="text1"/>
          <w:vertAlign w:val="superscript"/>
        </w:rPr>
        <w:t xml:space="preserve">, </w:t>
      </w:r>
      <w:r w:rsidRPr="524E341D">
        <w:rPr>
          <w:rStyle w:val="FootnoteReference"/>
          <w:rFonts w:eastAsiaTheme="minorEastAsia" w:cs="Arial"/>
          <w:color w:val="000000" w:themeColor="text1"/>
        </w:rPr>
        <w:footnoteReference w:id="41"/>
      </w:r>
      <w:r w:rsidRPr="524E341D">
        <w:rPr>
          <w:rFonts w:eastAsiaTheme="minorEastAsia" w:cs="Arial"/>
          <w:color w:val="000000" w:themeColor="text1"/>
        </w:rPr>
        <w:t xml:space="preserve">.  </w:t>
      </w:r>
    </w:p>
    <w:p w14:paraId="5EF29AEB" w14:textId="77777777" w:rsidR="00802AD4" w:rsidRDefault="00802AD4" w:rsidP="000A2789">
      <w:pPr>
        <w:rPr>
          <w:szCs w:val="24"/>
        </w:rPr>
      </w:pPr>
    </w:p>
    <w:p w14:paraId="049AE387" w14:textId="100D07D8" w:rsidR="000A2789" w:rsidRPr="0028124F" w:rsidRDefault="000A2789" w:rsidP="000A2789">
      <w:pPr>
        <w:rPr>
          <w:rFonts w:cs="Arial"/>
        </w:rPr>
      </w:pPr>
      <w:r w:rsidRPr="00205B00">
        <w:rPr>
          <w:szCs w:val="24"/>
        </w:rPr>
        <w:t xml:space="preserve">The health of the stock will continue to be reviewed in this way as part of the ongoing negotiations cycle, utilising the ICES stock assessment process, and will also be reviewed on a more in-depth basis as part of the ICES benchmark process (which varies from stock to stock). </w:t>
      </w:r>
      <w:r w:rsidRPr="0028124F">
        <w:rPr>
          <w:rFonts w:cs="Arial"/>
        </w:rPr>
        <w:t xml:space="preserve">The health of the stock will be the indicator used to monitor the effectiveness of this FMP in managing the </w:t>
      </w:r>
      <w:proofErr w:type="spellStart"/>
      <w:r w:rsidRPr="0028124F">
        <w:rPr>
          <w:rFonts w:cs="Arial"/>
        </w:rPr>
        <w:t>WoS</w:t>
      </w:r>
      <w:proofErr w:type="spellEnd"/>
      <w:r w:rsidRPr="0028124F">
        <w:rPr>
          <w:rFonts w:cs="Arial"/>
        </w:rPr>
        <w:t xml:space="preserve"> and Clyde herring stock sustainably.</w:t>
      </w:r>
    </w:p>
    <w:p w14:paraId="45175243" w14:textId="77777777" w:rsidR="000A2789" w:rsidRDefault="000A2789" w:rsidP="000A2789">
      <w:pPr>
        <w:spacing w:before="100" w:beforeAutospacing="1" w:after="100" w:afterAutospacing="1"/>
        <w:rPr>
          <w:rFonts w:eastAsiaTheme="minorHAnsi" w:cs="Arial"/>
          <w:szCs w:val="24"/>
          <w:lang w:eastAsia="en-GB"/>
        </w:rPr>
      </w:pPr>
      <w:r w:rsidRPr="0028124F">
        <w:rPr>
          <w:rFonts w:eastAsiaTheme="minorHAnsi" w:cs="Arial"/>
          <w:szCs w:val="24"/>
          <w:lang w:eastAsia="en-GB"/>
        </w:rPr>
        <w:t xml:space="preserve">The policies and actions within this FMP will be reviewed as part of the </w:t>
      </w:r>
      <w:proofErr w:type="gramStart"/>
      <w:r w:rsidRPr="0028124F">
        <w:rPr>
          <w:rFonts w:eastAsiaTheme="minorHAnsi" w:cs="Arial"/>
          <w:szCs w:val="24"/>
          <w:lang w:eastAsia="en-GB"/>
        </w:rPr>
        <w:t>three year</w:t>
      </w:r>
      <w:proofErr w:type="gramEnd"/>
      <w:r w:rsidRPr="0028124F">
        <w:rPr>
          <w:rFonts w:eastAsiaTheme="minorHAnsi" w:cs="Arial"/>
          <w:szCs w:val="24"/>
          <w:lang w:eastAsia="en-GB"/>
        </w:rPr>
        <w:t xml:space="preserve"> review cycle for the JFS. In addition, as set out within the </w:t>
      </w:r>
      <w:r>
        <w:rPr>
          <w:rFonts w:eastAsiaTheme="minorHAnsi" w:cs="Arial"/>
          <w:szCs w:val="24"/>
          <w:lang w:eastAsia="en-GB"/>
        </w:rPr>
        <w:t xml:space="preserve">Fisheries Act </w:t>
      </w:r>
      <w:r w:rsidRPr="0028124F">
        <w:rPr>
          <w:rFonts w:eastAsiaTheme="minorHAnsi" w:cs="Arial"/>
          <w:szCs w:val="24"/>
          <w:lang w:eastAsia="en-GB"/>
        </w:rPr>
        <w:t xml:space="preserve">2020 and the JFS, this FMP will be reviewed at least every six years. An earlier review may be triggered </w:t>
      </w:r>
      <w:proofErr w:type="gramStart"/>
      <w:r w:rsidRPr="0028124F">
        <w:rPr>
          <w:rFonts w:eastAsiaTheme="minorHAnsi" w:cs="Arial"/>
          <w:szCs w:val="24"/>
          <w:lang w:eastAsia="en-GB"/>
        </w:rPr>
        <w:t>in light of</w:t>
      </w:r>
      <w:proofErr w:type="gramEnd"/>
      <w:r w:rsidRPr="0028124F">
        <w:rPr>
          <w:rFonts w:eastAsiaTheme="minorHAnsi" w:cs="Arial"/>
          <w:szCs w:val="24"/>
          <w:lang w:eastAsia="en-GB"/>
        </w:rPr>
        <w:t xml:space="preserve"> a change to relevant evidence, international obligations, or wider events. The decision to review earlier will be taken by the fisheries policy authorities. The review of the FMP will include a report on individual policies and actions and whether they have been a) implemented and b) any known interactions between the actions and health of the stock.</w:t>
      </w:r>
    </w:p>
    <w:p w14:paraId="2ABBB23A" w14:textId="77777777" w:rsidR="000A2789" w:rsidRDefault="000A2789" w:rsidP="000A2789">
      <w:pPr>
        <w:rPr>
          <w:rFonts w:eastAsiaTheme="minorHAnsi" w:cs="Arial"/>
          <w:szCs w:val="24"/>
          <w:lang w:eastAsia="en-GB"/>
        </w:rPr>
      </w:pPr>
      <w:r>
        <w:rPr>
          <w:rFonts w:eastAsiaTheme="minorHAnsi" w:cs="Arial"/>
          <w:szCs w:val="24"/>
          <w:lang w:eastAsia="en-GB"/>
        </w:rPr>
        <w:br w:type="page"/>
      </w:r>
    </w:p>
    <w:p w14:paraId="7DB12565" w14:textId="77777777" w:rsidR="000A2789" w:rsidRPr="00FF2248" w:rsidRDefault="000A2789" w:rsidP="000A2789">
      <w:pPr>
        <w:keepNext/>
        <w:spacing w:before="480" w:after="120"/>
        <w:contextualSpacing/>
        <w:outlineLvl w:val="0"/>
        <w:rPr>
          <w:rFonts w:eastAsiaTheme="minorHAnsi" w:cs="Arial"/>
          <w:b/>
          <w:bCs/>
          <w:iCs/>
          <w:color w:val="008938"/>
          <w:sz w:val="44"/>
          <w:szCs w:val="44"/>
        </w:rPr>
      </w:pPr>
      <w:bookmarkStart w:id="55" w:name="_Toc233811143"/>
      <w:r w:rsidRPr="00FF2248">
        <w:rPr>
          <w:rFonts w:eastAsiaTheme="minorHAnsi" w:cs="Arial"/>
          <w:b/>
          <w:bCs/>
          <w:iCs/>
          <w:color w:val="008938"/>
          <w:sz w:val="44"/>
          <w:szCs w:val="44"/>
        </w:rPr>
        <w:lastRenderedPageBreak/>
        <w:t>Glossary</w:t>
      </w:r>
      <w:bookmarkEnd w:id="55"/>
    </w:p>
    <w:p w14:paraId="0FF49B17"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Maximum Sustainable Yield (MSY)</w:t>
      </w:r>
      <w:r w:rsidRPr="00BB604B">
        <w:rPr>
          <w:rFonts w:cs="Arial"/>
          <w:szCs w:val="24"/>
          <w:lang w:eastAsia="en-GB"/>
        </w:rPr>
        <w:t xml:space="preserve"> – The largest long-term average catch that can be taken without impairing stock productivity</w:t>
      </w:r>
    </w:p>
    <w:p w14:paraId="35EE7D86"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MSY proxy</w:t>
      </w:r>
      <w:r w:rsidRPr="00BB604B">
        <w:rPr>
          <w:rFonts w:cs="Arial"/>
          <w:szCs w:val="24"/>
          <w:lang w:eastAsia="en-GB"/>
        </w:rPr>
        <w:t xml:space="preserve"> – Alternative indicator used where sufficient data are not available to estimate MSY directly</w:t>
      </w:r>
    </w:p>
    <w:p w14:paraId="1952520D" w14:textId="77777777" w:rsidR="000A2789" w:rsidRPr="00BB604B" w:rsidRDefault="000A2789" w:rsidP="000A2789">
      <w:pPr>
        <w:pStyle w:val="paragraph"/>
        <w:rPr>
          <w:rFonts w:ascii="Arial" w:eastAsiaTheme="minorHAnsi" w:hAnsi="Arial" w:cs="Arial"/>
          <w:b/>
          <w:bCs/>
        </w:rPr>
      </w:pPr>
      <w:r w:rsidRPr="00BB604B">
        <w:rPr>
          <w:rFonts w:ascii="Arial" w:eastAsiaTheme="minorHAnsi" w:hAnsi="Arial" w:cs="Arial"/>
          <w:b/>
          <w:bCs/>
        </w:rPr>
        <w:t xml:space="preserve">Stock - </w:t>
      </w:r>
      <w:r w:rsidRPr="00BB604B">
        <w:rPr>
          <w:rFonts w:ascii="Arial" w:eastAsiaTheme="minorHAnsi" w:hAnsi="Arial" w:cs="Arial"/>
        </w:rPr>
        <w:t>A population of a species that is managed as a unit.</w:t>
      </w:r>
    </w:p>
    <w:p w14:paraId="0622846F"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Spawning Stock Biomass (</w:t>
      </w:r>
      <w:proofErr w:type="spellStart"/>
      <w:r w:rsidRPr="00BB604B">
        <w:rPr>
          <w:rFonts w:cs="Arial"/>
          <w:b/>
          <w:bCs/>
          <w:szCs w:val="24"/>
          <w:lang w:eastAsia="en-GB"/>
        </w:rPr>
        <w:t>SSB</w:t>
      </w:r>
      <w:proofErr w:type="spellEnd"/>
      <w:r w:rsidRPr="00BB604B">
        <w:rPr>
          <w:rFonts w:cs="Arial"/>
          <w:b/>
          <w:bCs/>
          <w:szCs w:val="24"/>
          <w:lang w:eastAsia="en-GB"/>
        </w:rPr>
        <w:t>)</w:t>
      </w:r>
      <w:r w:rsidRPr="00BB604B">
        <w:rPr>
          <w:rFonts w:cs="Arial"/>
          <w:szCs w:val="24"/>
          <w:lang w:eastAsia="en-GB"/>
        </w:rPr>
        <w:t xml:space="preserve"> – Total weight of mature fish capable of reproducing</w:t>
      </w:r>
    </w:p>
    <w:p w14:paraId="753F4347"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Biological reference points</w:t>
      </w:r>
      <w:r w:rsidRPr="00BB604B">
        <w:rPr>
          <w:rFonts w:cs="Arial"/>
          <w:szCs w:val="24"/>
          <w:lang w:eastAsia="en-GB"/>
        </w:rPr>
        <w:t xml:space="preserve"> – Thresholds (e.g. </w:t>
      </w:r>
      <w:proofErr w:type="spellStart"/>
      <w:r w:rsidRPr="00BB604B">
        <w:rPr>
          <w:rFonts w:cs="Arial"/>
          <w:szCs w:val="24"/>
          <w:lang w:eastAsia="en-GB"/>
        </w:rPr>
        <w:t>Btrigger</w:t>
      </w:r>
      <w:proofErr w:type="spellEnd"/>
      <w:r w:rsidRPr="00BB604B">
        <w:rPr>
          <w:rFonts w:cs="Arial"/>
          <w:szCs w:val="24"/>
          <w:lang w:eastAsia="en-GB"/>
        </w:rPr>
        <w:t>, Blim) used to assess stock health</w:t>
      </w:r>
    </w:p>
    <w:p w14:paraId="1704FA66"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Category 3 stock (ICES)</w:t>
      </w:r>
      <w:r w:rsidRPr="00BB604B">
        <w:rPr>
          <w:rFonts w:cs="Arial"/>
          <w:szCs w:val="24"/>
          <w:lang w:eastAsia="en-GB"/>
        </w:rPr>
        <w:t xml:space="preserve"> – Data-limited stock assessed using indicators rather than full analytical models</w:t>
      </w:r>
    </w:p>
    <w:p w14:paraId="3506DB6B"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Total Allowable Catch (TAC)</w:t>
      </w:r>
      <w:r w:rsidRPr="00BB604B">
        <w:rPr>
          <w:rFonts w:cs="Arial"/>
          <w:szCs w:val="24"/>
          <w:lang w:eastAsia="en-GB"/>
        </w:rPr>
        <w:t xml:space="preserve"> – Maximum catch that can be taken from a stock </w:t>
      </w:r>
      <w:proofErr w:type="gramStart"/>
      <w:r w:rsidRPr="00BB604B">
        <w:rPr>
          <w:rFonts w:cs="Arial"/>
          <w:szCs w:val="24"/>
          <w:lang w:eastAsia="en-GB"/>
        </w:rPr>
        <w:t>in a given</w:t>
      </w:r>
      <w:proofErr w:type="gramEnd"/>
      <w:r w:rsidRPr="00BB604B">
        <w:rPr>
          <w:rFonts w:cs="Arial"/>
          <w:szCs w:val="24"/>
          <w:lang w:eastAsia="en-GB"/>
        </w:rPr>
        <w:t xml:space="preserve"> period</w:t>
      </w:r>
    </w:p>
    <w:p w14:paraId="631C72D5"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Precautionary approach</w:t>
      </w:r>
      <w:r w:rsidRPr="00BB604B">
        <w:rPr>
          <w:rFonts w:cs="Arial"/>
          <w:szCs w:val="24"/>
          <w:lang w:eastAsia="en-GB"/>
        </w:rPr>
        <w:t xml:space="preserve"> – Managing fisheries conservatively where uncertainty exists</w:t>
      </w:r>
    </w:p>
    <w:p w14:paraId="556E42D9"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Landing obligation</w:t>
      </w:r>
      <w:r w:rsidRPr="00BB604B">
        <w:rPr>
          <w:rFonts w:cs="Arial"/>
          <w:szCs w:val="24"/>
          <w:lang w:eastAsia="en-GB"/>
        </w:rPr>
        <w:t xml:space="preserve"> – Requirement to land all catches of quota species</w:t>
      </w:r>
    </w:p>
    <w:p w14:paraId="02076723"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Bycatch</w:t>
      </w:r>
      <w:r w:rsidRPr="00BB604B">
        <w:rPr>
          <w:rFonts w:cs="Arial"/>
          <w:szCs w:val="24"/>
          <w:lang w:eastAsia="en-GB"/>
        </w:rPr>
        <w:t xml:space="preserve"> – </w:t>
      </w:r>
      <w:proofErr w:type="gramStart"/>
      <w:r w:rsidRPr="00BB604B">
        <w:rPr>
          <w:rFonts w:cs="Arial"/>
          <w:szCs w:val="24"/>
          <w:lang w:eastAsia="en-GB"/>
        </w:rPr>
        <w:t>Non-target</w:t>
      </w:r>
      <w:proofErr w:type="gramEnd"/>
      <w:r w:rsidRPr="00BB604B">
        <w:rPr>
          <w:rFonts w:cs="Arial"/>
          <w:szCs w:val="24"/>
          <w:lang w:eastAsia="en-GB"/>
        </w:rPr>
        <w:t xml:space="preserve"> species caught during fishing</w:t>
      </w:r>
    </w:p>
    <w:p w14:paraId="710C5732"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Directed fishery</w:t>
      </w:r>
      <w:r w:rsidRPr="00BB604B">
        <w:rPr>
          <w:rFonts w:cs="Arial"/>
          <w:szCs w:val="24"/>
          <w:lang w:eastAsia="en-GB"/>
        </w:rPr>
        <w:t xml:space="preserve"> – Fishery that actively targets a specific stock</w:t>
      </w:r>
    </w:p>
    <w:p w14:paraId="0179FCD3"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Ecosystem-based fisheries management (</w:t>
      </w:r>
      <w:proofErr w:type="spellStart"/>
      <w:r w:rsidRPr="00BB604B">
        <w:rPr>
          <w:rFonts w:cs="Arial"/>
          <w:b/>
          <w:bCs/>
          <w:szCs w:val="24"/>
          <w:lang w:eastAsia="en-GB"/>
        </w:rPr>
        <w:t>EBFM</w:t>
      </w:r>
      <w:proofErr w:type="spellEnd"/>
      <w:r w:rsidRPr="00BB604B">
        <w:rPr>
          <w:rFonts w:cs="Arial"/>
          <w:b/>
          <w:bCs/>
          <w:szCs w:val="24"/>
          <w:lang w:eastAsia="en-GB"/>
        </w:rPr>
        <w:t>)</w:t>
      </w:r>
      <w:r w:rsidRPr="00BB604B">
        <w:rPr>
          <w:rFonts w:cs="Arial"/>
          <w:szCs w:val="24"/>
          <w:lang w:eastAsia="en-GB"/>
        </w:rPr>
        <w:t xml:space="preserve"> – Management approach considering ecosystems rather than single stocks</w:t>
      </w:r>
    </w:p>
    <w:p w14:paraId="3FE4E52C"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Forage fish</w:t>
      </w:r>
      <w:r w:rsidRPr="00BB604B">
        <w:rPr>
          <w:rFonts w:cs="Arial"/>
          <w:szCs w:val="24"/>
          <w:lang w:eastAsia="en-GB"/>
        </w:rPr>
        <w:t xml:space="preserve"> – Species that provide a key food source for predators</w:t>
      </w:r>
    </w:p>
    <w:p w14:paraId="4B389D81"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Predator–prey dynamics</w:t>
      </w:r>
      <w:r w:rsidRPr="00BB604B">
        <w:rPr>
          <w:rFonts w:cs="Arial"/>
          <w:szCs w:val="24"/>
          <w:lang w:eastAsia="en-GB"/>
        </w:rPr>
        <w:t xml:space="preserve"> – Interactions between species affecting ecosystem balance</w:t>
      </w:r>
    </w:p>
    <w:p w14:paraId="55FF3EF8"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Climate-driven distribution shifts</w:t>
      </w:r>
      <w:r w:rsidRPr="00BB604B">
        <w:rPr>
          <w:rFonts w:cs="Arial"/>
          <w:szCs w:val="24"/>
          <w:lang w:eastAsia="en-GB"/>
        </w:rPr>
        <w:t xml:space="preserve"> – Changes in species location due to warming seas</w:t>
      </w:r>
    </w:p>
    <w:p w14:paraId="3C1F9985" w14:textId="77777777" w:rsidR="000A2789" w:rsidRPr="00BB604B" w:rsidRDefault="000A2789" w:rsidP="000A2789">
      <w:pPr>
        <w:spacing w:before="100" w:beforeAutospacing="1" w:after="100" w:afterAutospacing="1"/>
        <w:rPr>
          <w:rFonts w:cs="Arial"/>
          <w:szCs w:val="24"/>
          <w:lang w:eastAsia="en-GB"/>
        </w:rPr>
      </w:pPr>
      <w:proofErr w:type="spellStart"/>
      <w:r w:rsidRPr="00BB604B">
        <w:rPr>
          <w:rFonts w:cs="Arial"/>
          <w:b/>
          <w:bCs/>
          <w:szCs w:val="24"/>
          <w:lang w:eastAsia="en-GB"/>
        </w:rPr>
        <w:t>WoS</w:t>
      </w:r>
      <w:proofErr w:type="spellEnd"/>
      <w:r w:rsidRPr="00BB604B">
        <w:rPr>
          <w:rFonts w:cs="Arial"/>
          <w:b/>
          <w:bCs/>
          <w:szCs w:val="24"/>
          <w:lang w:eastAsia="en-GB"/>
        </w:rPr>
        <w:t xml:space="preserve"> herring</w:t>
      </w:r>
      <w:r w:rsidRPr="00BB604B">
        <w:rPr>
          <w:rFonts w:cs="Arial"/>
          <w:szCs w:val="24"/>
          <w:lang w:eastAsia="en-GB"/>
        </w:rPr>
        <w:t xml:space="preserve"> – Herring stock in ICES Division </w:t>
      </w:r>
      <w:proofErr w:type="spellStart"/>
      <w:r w:rsidRPr="00BB604B">
        <w:rPr>
          <w:rFonts w:cs="Arial"/>
          <w:szCs w:val="24"/>
          <w:lang w:eastAsia="en-GB"/>
        </w:rPr>
        <w:t>6aN</w:t>
      </w:r>
      <w:proofErr w:type="spellEnd"/>
      <w:r w:rsidRPr="00BB604B">
        <w:rPr>
          <w:rFonts w:cs="Arial"/>
          <w:szCs w:val="24"/>
          <w:lang w:eastAsia="en-GB"/>
        </w:rPr>
        <w:t xml:space="preserve"> and adjacent areas</w:t>
      </w:r>
    </w:p>
    <w:p w14:paraId="23514C99"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Clyde herring stock</w:t>
      </w:r>
      <w:r w:rsidRPr="00BB604B">
        <w:rPr>
          <w:rFonts w:cs="Arial"/>
          <w:szCs w:val="24"/>
          <w:lang w:eastAsia="en-GB"/>
        </w:rPr>
        <w:t xml:space="preserve"> – Locally managed stock confined to Clyde waters</w:t>
      </w:r>
    </w:p>
    <w:p w14:paraId="00F455CA" w14:textId="77777777" w:rsidR="000A2789" w:rsidRPr="00BB604B" w:rsidRDefault="000A2789" w:rsidP="000A2789">
      <w:pPr>
        <w:spacing w:before="100" w:beforeAutospacing="1" w:after="100" w:afterAutospacing="1"/>
        <w:rPr>
          <w:rFonts w:cs="Arial"/>
          <w:szCs w:val="24"/>
          <w:lang w:eastAsia="en-GB"/>
        </w:rPr>
      </w:pPr>
      <w:r w:rsidRPr="00BB604B">
        <w:rPr>
          <w:rFonts w:cs="Arial"/>
          <w:b/>
          <w:bCs/>
          <w:szCs w:val="24"/>
          <w:lang w:eastAsia="en-GB"/>
        </w:rPr>
        <w:t>Acoustic survey</w:t>
      </w:r>
      <w:r w:rsidRPr="00BB604B">
        <w:rPr>
          <w:rFonts w:cs="Arial"/>
          <w:szCs w:val="24"/>
          <w:lang w:eastAsia="en-GB"/>
        </w:rPr>
        <w:t xml:space="preserve"> – Method used to estimate fish abundance using sonar</w:t>
      </w:r>
    </w:p>
    <w:p w14:paraId="2B4D1663" w14:textId="44472A63" w:rsidR="004033FB" w:rsidRPr="000A2789" w:rsidRDefault="000A2789" w:rsidP="000A2789">
      <w:pPr>
        <w:spacing w:before="100" w:beforeAutospacing="1" w:after="100" w:afterAutospacing="1"/>
        <w:rPr>
          <w:rFonts w:cs="Arial"/>
          <w:szCs w:val="24"/>
          <w:lang w:eastAsia="en-GB"/>
        </w:rPr>
      </w:pPr>
      <w:r w:rsidRPr="00BB604B">
        <w:rPr>
          <w:rFonts w:cs="Arial"/>
          <w:b/>
          <w:bCs/>
          <w:szCs w:val="24"/>
          <w:lang w:eastAsia="en-GB"/>
        </w:rPr>
        <w:t>Stock mixing</w:t>
      </w:r>
      <w:r w:rsidRPr="00BB604B">
        <w:rPr>
          <w:rFonts w:cs="Arial"/>
          <w:szCs w:val="24"/>
          <w:lang w:eastAsia="en-GB"/>
        </w:rPr>
        <w:t xml:space="preserve"> – Intermingling of fish from different populations</w:t>
      </w:r>
    </w:p>
    <w:sectPr w:rsidR="004033FB" w:rsidRPr="000A2789" w:rsidSect="007404B1">
      <w:footerReference w:type="default" r:id="rId26"/>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DDD2D" w14:textId="77777777" w:rsidR="004B1CC6" w:rsidRDefault="004B1CC6" w:rsidP="001C071F">
      <w:r>
        <w:separator/>
      </w:r>
    </w:p>
  </w:endnote>
  <w:endnote w:type="continuationSeparator" w:id="0">
    <w:p w14:paraId="7A29A72A" w14:textId="77777777" w:rsidR="004B1CC6" w:rsidRDefault="004B1CC6" w:rsidP="001C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381710"/>
      <w:docPartObj>
        <w:docPartGallery w:val="Page Numbers (Bottom of Page)"/>
        <w:docPartUnique/>
      </w:docPartObj>
    </w:sdtPr>
    <w:sdtEndPr/>
    <w:sdtContent>
      <w:p w14:paraId="62D035B5" w14:textId="1A0D38AF" w:rsidR="00AD0772" w:rsidRDefault="00AD0772">
        <w:pPr>
          <w:pStyle w:val="Footer"/>
          <w:jc w:val="center"/>
        </w:pPr>
        <w:r>
          <w:fldChar w:fldCharType="begin"/>
        </w:r>
        <w:r>
          <w:instrText>PAGE   \* MERGEFORMAT</w:instrText>
        </w:r>
        <w:r>
          <w:fldChar w:fldCharType="separate"/>
        </w:r>
        <w:r>
          <w:t>2</w:t>
        </w:r>
        <w:r>
          <w:fldChar w:fldCharType="end"/>
        </w:r>
      </w:p>
    </w:sdtContent>
  </w:sdt>
  <w:p w14:paraId="6EE31164" w14:textId="77777777" w:rsidR="00AD0772" w:rsidRDefault="00AD07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B9D4D" w14:textId="77777777" w:rsidR="004B1CC6" w:rsidRDefault="004B1CC6" w:rsidP="001C071F">
      <w:r>
        <w:separator/>
      </w:r>
    </w:p>
  </w:footnote>
  <w:footnote w:type="continuationSeparator" w:id="0">
    <w:p w14:paraId="5A85B580" w14:textId="77777777" w:rsidR="004B1CC6" w:rsidRDefault="004B1CC6" w:rsidP="001C071F">
      <w:r>
        <w:continuationSeparator/>
      </w:r>
    </w:p>
  </w:footnote>
  <w:footnote w:id="1">
    <w:p w14:paraId="345D786F" w14:textId="77777777" w:rsidR="000A2789" w:rsidRPr="00284397" w:rsidRDefault="000A2789" w:rsidP="000A2789">
      <w:pPr>
        <w:pStyle w:val="FootnoteText"/>
        <w:rPr>
          <w:rFonts w:cs="Arial"/>
        </w:rPr>
      </w:pPr>
      <w:r w:rsidRPr="00284397">
        <w:rPr>
          <w:rStyle w:val="FootnoteReference"/>
          <w:rFonts w:cs="Arial"/>
        </w:rPr>
        <w:footnoteRef/>
      </w:r>
      <w:r w:rsidRPr="00284397">
        <w:rPr>
          <w:rFonts w:cs="Arial"/>
        </w:rPr>
        <w:t xml:space="preserve"> UK Government (2022) </w:t>
      </w:r>
      <w:hyperlink r:id="rId1" w:history="1">
        <w:r w:rsidRPr="00284397">
          <w:rPr>
            <w:rStyle w:val="Hyperlink"/>
            <w:rFonts w:cs="Arial"/>
          </w:rPr>
          <w:t>Joint Fisheries Statement</w:t>
        </w:r>
      </w:hyperlink>
      <w:r w:rsidRPr="00284397">
        <w:rPr>
          <w:rFonts w:cs="Arial"/>
        </w:rPr>
        <w:t>. The updated timetables are set out in the updated Annex A (amended December 2024)</w:t>
      </w:r>
    </w:p>
  </w:footnote>
  <w:footnote w:id="2">
    <w:p w14:paraId="00E219B6" w14:textId="77777777" w:rsidR="000A2789" w:rsidRPr="00673241" w:rsidRDefault="000A2789" w:rsidP="000A2789">
      <w:pPr>
        <w:contextualSpacing/>
        <w:rPr>
          <w:rFonts w:cs="Arial"/>
          <w:i/>
          <w:iCs/>
          <w:sz w:val="20"/>
        </w:rPr>
      </w:pPr>
      <w:r w:rsidRPr="00284397">
        <w:rPr>
          <w:rStyle w:val="FootnoteReference"/>
          <w:rFonts w:cs="Arial"/>
          <w:sz w:val="20"/>
        </w:rPr>
        <w:footnoteRef/>
      </w:r>
      <w:r w:rsidRPr="00284397">
        <w:rPr>
          <w:rFonts w:cs="Arial"/>
          <w:sz w:val="20"/>
        </w:rPr>
        <w:t xml:space="preserve"> </w:t>
      </w:r>
      <w:r w:rsidRPr="00284397">
        <w:rPr>
          <w:rStyle w:val="cf01"/>
          <w:rFonts w:ascii="Arial" w:hAnsi="Arial" w:cs="Arial"/>
          <w:sz w:val="20"/>
        </w:rPr>
        <w:t xml:space="preserve">The definition for an “authority” is given in Annex A (p. 55) of the JFS, which is: </w:t>
      </w:r>
      <w:r w:rsidRPr="00673241">
        <w:rPr>
          <w:rStyle w:val="cf11"/>
          <w:rFonts w:ascii="Arial" w:hAnsi="Arial" w:cs="Arial"/>
          <w:i w:val="0"/>
          <w:iCs w:val="0"/>
          <w:sz w:val="20"/>
        </w:rPr>
        <w:t>“</w:t>
      </w:r>
      <w:r w:rsidRPr="00673241">
        <w:rPr>
          <w:rStyle w:val="cf11"/>
          <w:rFonts w:ascii="Arial" w:hAnsi="Arial" w:cs="Arial"/>
          <w:b/>
          <w:i w:val="0"/>
          <w:iCs w:val="0"/>
          <w:sz w:val="20"/>
        </w:rPr>
        <w:t>Authority or Authorities responsible for preparation and publication of plan</w:t>
      </w:r>
      <w:r w:rsidRPr="00673241">
        <w:rPr>
          <w:rStyle w:val="cf11"/>
          <w:rFonts w:ascii="Arial" w:hAnsi="Arial" w:cs="Arial"/>
          <w:i w:val="0"/>
          <w:iCs w:val="0"/>
          <w:sz w:val="20"/>
        </w:rPr>
        <w:t>: The authority or authorities which are responsible for preparing and publishing the plan. There can be up to four fisheries policy authorities acting jointly in a plan”</w:t>
      </w:r>
    </w:p>
  </w:footnote>
  <w:footnote w:id="3">
    <w:p w14:paraId="7D01175B" w14:textId="77777777" w:rsidR="000A2789" w:rsidRPr="00284397" w:rsidRDefault="000A2789" w:rsidP="000A2789">
      <w:pPr>
        <w:contextualSpacing/>
        <w:rPr>
          <w:sz w:val="20"/>
        </w:rPr>
      </w:pPr>
      <w:r w:rsidRPr="00284397">
        <w:rPr>
          <w:rStyle w:val="FootnoteReference"/>
          <w:rFonts w:cs="Arial"/>
          <w:sz w:val="20"/>
        </w:rPr>
        <w:footnoteRef/>
      </w:r>
      <w:r w:rsidRPr="00284397">
        <w:rPr>
          <w:rFonts w:cs="Arial"/>
          <w:sz w:val="20"/>
        </w:rPr>
        <w:t xml:space="preserve"> </w:t>
      </w:r>
      <w:r w:rsidRPr="00284397">
        <w:rPr>
          <w:rStyle w:val="cf01"/>
          <w:rFonts w:ascii="Arial" w:hAnsi="Arial" w:cs="Arial"/>
          <w:sz w:val="20"/>
        </w:rPr>
        <w:t xml:space="preserve">The definition for a “co-ordinating authority” is given in Annex A (p. 55) of the JFS, which </w:t>
      </w:r>
      <w:proofErr w:type="gramStart"/>
      <w:r w:rsidRPr="00284397">
        <w:rPr>
          <w:rStyle w:val="cf01"/>
          <w:rFonts w:ascii="Arial" w:hAnsi="Arial" w:cs="Arial"/>
          <w:sz w:val="20"/>
        </w:rPr>
        <w:t>is:-</w:t>
      </w:r>
      <w:proofErr w:type="gramEnd"/>
      <w:r w:rsidRPr="00284397">
        <w:rPr>
          <w:rStyle w:val="cf01"/>
          <w:rFonts w:ascii="Arial" w:hAnsi="Arial" w:cs="Arial"/>
          <w:sz w:val="20"/>
        </w:rPr>
        <w:t xml:space="preserve"> </w:t>
      </w:r>
      <w:r w:rsidRPr="00284397">
        <w:rPr>
          <w:rStyle w:val="cf11"/>
          <w:rFonts w:ascii="Arial" w:hAnsi="Arial" w:cs="Arial"/>
          <w:sz w:val="20"/>
        </w:rPr>
        <w:t>“</w:t>
      </w:r>
      <w:r w:rsidRPr="005A1A9C">
        <w:rPr>
          <w:rStyle w:val="cf21"/>
          <w:rFonts w:ascii="Arial" w:hAnsi="Arial" w:cs="Arial"/>
          <w:iCs w:val="0"/>
          <w:sz w:val="20"/>
          <w:szCs w:val="20"/>
        </w:rPr>
        <w:t>Coordinating Authority</w:t>
      </w:r>
      <w:r w:rsidRPr="00284397">
        <w:rPr>
          <w:rStyle w:val="cf11"/>
          <w:rFonts w:ascii="Arial" w:hAnsi="Arial" w:cs="Arial"/>
          <w:sz w:val="20"/>
        </w:rPr>
        <w:t xml:space="preserve">: </w:t>
      </w:r>
      <w:r w:rsidRPr="00673241">
        <w:rPr>
          <w:rStyle w:val="cf11"/>
          <w:rFonts w:ascii="Arial" w:hAnsi="Arial" w:cs="Arial"/>
          <w:i w:val="0"/>
          <w:iCs w:val="0"/>
          <w:sz w:val="20"/>
        </w:rPr>
        <w:t>The fisheries policy authority which will coordinate the preparation and management of the plan on behalf of the other fisheries policy authorities acting jointly”</w:t>
      </w:r>
    </w:p>
  </w:footnote>
  <w:footnote w:id="4">
    <w:p w14:paraId="2DE9FFC3" w14:textId="46665FD2" w:rsidR="000A2789" w:rsidRDefault="000A2789" w:rsidP="000A2789">
      <w:pPr>
        <w:pStyle w:val="FootnoteText"/>
      </w:pPr>
      <w:r w:rsidRPr="7C333759">
        <w:rPr>
          <w:rStyle w:val="FootnoteReference"/>
        </w:rPr>
        <w:footnoteRef/>
      </w:r>
      <w:r>
        <w:t xml:space="preserve"> </w:t>
      </w:r>
      <w:hyperlink r:id="rId2">
        <w:r w:rsidR="00870F89">
          <w:rPr>
            <w:rStyle w:val="Hyperlink"/>
          </w:rPr>
          <w:t xml:space="preserve">ICES Report of the Herring Assessment Working Group for the Area South of </w:t>
        </w:r>
        <w:proofErr w:type="spellStart"/>
        <w:r w:rsidR="00870F89">
          <w:rPr>
            <w:rStyle w:val="Hyperlink"/>
          </w:rPr>
          <w:t>62ºN</w:t>
        </w:r>
        <w:proofErr w:type="spellEnd"/>
        <w:r w:rsidR="00870F89">
          <w:rPr>
            <w:rStyle w:val="Hyperlink"/>
          </w:rPr>
          <w:t xml:space="preserve"> (HAWG)</w:t>
        </w:r>
      </w:hyperlink>
    </w:p>
  </w:footnote>
  <w:footnote w:id="5">
    <w:p w14:paraId="0505AB0B" w14:textId="77777777" w:rsidR="000A2789" w:rsidRDefault="000A2789" w:rsidP="000A2789">
      <w:pPr>
        <w:pStyle w:val="FootnoteText"/>
      </w:pPr>
      <w:r w:rsidRPr="7C333759">
        <w:rPr>
          <w:rStyle w:val="FootnoteReference"/>
        </w:rPr>
        <w:footnoteRef/>
      </w:r>
      <w:r>
        <w:t xml:space="preserve"> </w:t>
      </w:r>
      <w:hyperlink r:id="rId3">
        <w:r w:rsidRPr="7C333759">
          <w:rPr>
            <w:rStyle w:val="Hyperlink"/>
          </w:rPr>
          <w:t xml:space="preserve">Herring in the Firth of Clyde: recommending the total allowable catch for 2025: Consultation - </w:t>
        </w:r>
        <w:proofErr w:type="gramStart"/>
        <w:r w:rsidRPr="7C333759">
          <w:rPr>
            <w:rStyle w:val="Hyperlink"/>
          </w:rPr>
          <w:t>gov.scot</w:t>
        </w:r>
        <w:proofErr w:type="gramEnd"/>
      </w:hyperlink>
    </w:p>
  </w:footnote>
  <w:footnote w:id="6">
    <w:p w14:paraId="457F783F" w14:textId="19FAC34E" w:rsidR="000A2789" w:rsidRPr="005A1A9C" w:rsidRDefault="000A2789" w:rsidP="000A2789">
      <w:pPr>
        <w:pStyle w:val="FootnoteText"/>
      </w:pPr>
      <w:r w:rsidRPr="005A1A9C">
        <w:rPr>
          <w:rStyle w:val="FootnoteReference"/>
        </w:rPr>
        <w:footnoteRef/>
      </w:r>
      <w:r w:rsidRPr="005A1A9C">
        <w:t xml:space="preserve"> </w:t>
      </w:r>
      <w:hyperlink r:id="rId4" w:history="1">
        <w:r w:rsidR="00AA7C69" w:rsidRPr="00DE51E6">
          <w:rPr>
            <w:rStyle w:val="Hyperlink"/>
          </w:rPr>
          <w:t>Fishing opportunities for British fishing boats</w:t>
        </w:r>
      </w:hyperlink>
      <w:r w:rsidR="00AA7C69" w:rsidRPr="00DE51E6">
        <w:t>.</w:t>
      </w:r>
      <w:r w:rsidR="00AA7C69" w:rsidRPr="00163D2B">
        <w:t xml:space="preserve"> </w:t>
      </w:r>
      <w:r w:rsidR="00AA7C69">
        <w:t xml:space="preserve">Guidance explaining </w:t>
      </w:r>
      <w:r w:rsidR="00AA7C69" w:rsidRPr="00163D2B">
        <w:t>the fishing opportunities available to British fishing boats, including catch limits (quotas) and other restrictions for different fish stocks and fishing areas</w:t>
      </w:r>
    </w:p>
  </w:footnote>
  <w:footnote w:id="7">
    <w:p w14:paraId="4634EC04" w14:textId="29BF93F6" w:rsidR="000A2789" w:rsidRPr="005A1A9C" w:rsidRDefault="000A2789" w:rsidP="000A2789">
      <w:pPr>
        <w:pStyle w:val="FootnoteText"/>
      </w:pPr>
      <w:r w:rsidRPr="005A1A9C">
        <w:rPr>
          <w:rStyle w:val="FootnoteReference"/>
        </w:rPr>
        <w:footnoteRef/>
      </w:r>
      <w:r w:rsidRPr="005A1A9C">
        <w:t xml:space="preserve"> </w:t>
      </w:r>
      <w:hyperlink r:id="rId5" w:history="1">
        <w:r w:rsidR="00667A1D">
          <w:rPr>
            <w:rStyle w:val="Hyperlink"/>
          </w:rPr>
          <w:t>UK Quota Management Rules.</w:t>
        </w:r>
      </w:hyperlink>
      <w:r w:rsidR="004942C8" w:rsidRPr="004942C8">
        <w:t xml:space="preserve"> </w:t>
      </w:r>
      <w:r w:rsidR="004942C8" w:rsidRPr="00A43BA1">
        <w:t>Sets out how UK fishing quotas are divided and managed across the UK, including how quota is allocated to fisheries administrations, fishing groups and vessels.</w:t>
      </w:r>
    </w:p>
  </w:footnote>
  <w:footnote w:id="8">
    <w:p w14:paraId="774F3B34" w14:textId="77777777" w:rsidR="000A2789" w:rsidRPr="005A1A9C" w:rsidRDefault="000A2789" w:rsidP="000A2789">
      <w:pPr>
        <w:pStyle w:val="FootnoteText"/>
      </w:pPr>
      <w:r w:rsidRPr="005A1A9C">
        <w:rPr>
          <w:rStyle w:val="FootnoteReference"/>
        </w:rPr>
        <w:footnoteRef/>
      </w:r>
      <w:r w:rsidRPr="005A1A9C">
        <w:t xml:space="preserve"> </w:t>
      </w:r>
      <w:r>
        <w:t>S</w:t>
      </w:r>
      <w:r w:rsidRPr="005A1A9C">
        <w:t xml:space="preserve">eparate quota management rules as set by the </w:t>
      </w:r>
      <w:hyperlink r:id="rId6" w:history="1">
        <w:r w:rsidRPr="005A1A9C">
          <w:rPr>
            <w:rStyle w:val="Hyperlink"/>
          </w:rPr>
          <w:t>Scottish Government</w:t>
        </w:r>
      </w:hyperlink>
      <w:r w:rsidRPr="005A1A9C">
        <w:t xml:space="preserve">, </w:t>
      </w:r>
      <w:hyperlink r:id="rId7" w:history="1">
        <w:r w:rsidRPr="005A1A9C">
          <w:rPr>
            <w:rStyle w:val="Hyperlink"/>
          </w:rPr>
          <w:t>Defra</w:t>
        </w:r>
      </w:hyperlink>
      <w:r w:rsidRPr="005A1A9C">
        <w:t xml:space="preserve"> and </w:t>
      </w:r>
      <w:hyperlink r:id="rId8" w:history="1">
        <w:r w:rsidRPr="005A1A9C">
          <w:rPr>
            <w:rStyle w:val="Hyperlink"/>
          </w:rPr>
          <w:t>DAERA</w:t>
        </w:r>
      </w:hyperlink>
      <w:r w:rsidRPr="005A1A9C">
        <w:rPr>
          <w:rStyle w:val="Hyperlink"/>
        </w:rPr>
        <w:t>.</w:t>
      </w:r>
    </w:p>
  </w:footnote>
  <w:footnote w:id="9">
    <w:p w14:paraId="359F2D5B" w14:textId="77777777" w:rsidR="000A2789" w:rsidRPr="00673241" w:rsidRDefault="000A2789" w:rsidP="000A2789">
      <w:pPr>
        <w:pStyle w:val="FootnoteText"/>
      </w:pPr>
      <w:r w:rsidRPr="005A1A9C">
        <w:rPr>
          <w:rStyle w:val="FootnoteReference"/>
          <w:rFonts w:cs="Arial"/>
        </w:rPr>
        <w:footnoteRef/>
      </w:r>
      <w:r w:rsidRPr="005A1A9C">
        <w:rPr>
          <w:rFonts w:cs="Arial"/>
        </w:rPr>
        <w:t xml:space="preserve"> </w:t>
      </w:r>
      <w:proofErr w:type="gramStart"/>
      <w:r w:rsidRPr="008104A9">
        <w:rPr>
          <w:rFonts w:cs="Arial"/>
        </w:rPr>
        <w:t>The majority of</w:t>
      </w:r>
      <w:proofErr w:type="gramEnd"/>
      <w:r w:rsidRPr="008104A9">
        <w:rPr>
          <w:rFonts w:cs="Arial"/>
        </w:rPr>
        <w:t xml:space="preserve"> the technical measures applying to fishing vessels are set out under the Common Fisheries Policy </w:t>
      </w:r>
      <w:proofErr w:type="gramStart"/>
      <w:r w:rsidRPr="008104A9">
        <w:rPr>
          <w:rFonts w:cs="Arial"/>
        </w:rPr>
        <w:t>legislation</w:t>
      </w:r>
      <w:proofErr w:type="gramEnd"/>
      <w:r w:rsidRPr="008104A9">
        <w:rPr>
          <w:rFonts w:cs="Arial"/>
        </w:rPr>
        <w:t xml:space="preserve"> which was passed by the European Parliament in 2013, updated in 2019, and assimilated into UK law on the UK’s exit from the EU.  </w:t>
      </w:r>
      <w:hyperlink r:id="rId9" w:history="1">
        <w:r w:rsidRPr="009E4145">
          <w:rPr>
            <w:color w:val="0000FF"/>
            <w:u w:val="single"/>
          </w:rPr>
          <w:t>Regulation (EU) 2019/1241</w:t>
        </w:r>
      </w:hyperlink>
      <w:r>
        <w:rPr>
          <w:sz w:val="24"/>
        </w:rPr>
        <w:t xml:space="preserve"> </w:t>
      </w:r>
      <w:r w:rsidRPr="009E4145">
        <w:t>sets rules to conserve fish stocks and protect marine ecosystems through technical fishing measures</w:t>
      </w:r>
      <w:r>
        <w:t xml:space="preserve"> and </w:t>
      </w:r>
      <w:r w:rsidRPr="008104A9">
        <w:rPr>
          <w:rFonts w:cs="Arial"/>
        </w:rPr>
        <w:t>provides details of the assimilated UK law.</w:t>
      </w:r>
    </w:p>
  </w:footnote>
  <w:footnote w:id="10">
    <w:p w14:paraId="369BD274" w14:textId="77777777" w:rsidR="000A2789" w:rsidRPr="005E5CFF" w:rsidRDefault="000A2789" w:rsidP="000A2789">
      <w:pPr>
        <w:pStyle w:val="FootnoteText"/>
        <w:rPr>
          <w:rStyle w:val="cf01"/>
          <w:rFonts w:ascii="Arial" w:hAnsi="Arial" w:cs="Arial"/>
          <w:sz w:val="20"/>
          <w:szCs w:val="20"/>
        </w:rPr>
      </w:pPr>
      <w:r w:rsidRPr="005A1A9C">
        <w:rPr>
          <w:rStyle w:val="FootnoteReference"/>
          <w:rFonts w:eastAsiaTheme="minorHAnsi" w:cs="Arial"/>
        </w:rPr>
        <w:footnoteRef/>
      </w:r>
      <w:r w:rsidRPr="005A1A9C">
        <w:rPr>
          <w:rFonts w:cs="Arial"/>
        </w:rPr>
        <w:t xml:space="preserve"> </w:t>
      </w:r>
      <w:r w:rsidRPr="005E5CFF">
        <w:rPr>
          <w:rStyle w:val="cf01"/>
          <w:rFonts w:ascii="Arial" w:hAnsi="Arial" w:cs="Arial"/>
          <w:sz w:val="20"/>
          <w:szCs w:val="20"/>
        </w:rPr>
        <w:t xml:space="preserve">UK Government (2024) </w:t>
      </w:r>
      <w:hyperlink r:id="rId10" w:history="1">
        <w:r w:rsidRPr="005A1A9C">
          <w:rPr>
            <w:rStyle w:val="Hyperlink"/>
            <w:rFonts w:cs="Arial"/>
          </w:rPr>
          <w:t>Technical Conservation and Landing Obligation rules and regulations from 2022 onwards</w:t>
        </w:r>
      </w:hyperlink>
      <w:r w:rsidRPr="005E5CFF">
        <w:rPr>
          <w:rStyle w:val="cf01"/>
          <w:rFonts w:ascii="Arial" w:hAnsi="Arial" w:cs="Arial"/>
          <w:sz w:val="20"/>
          <w:szCs w:val="20"/>
        </w:rPr>
        <w:t>.</w:t>
      </w:r>
    </w:p>
  </w:footnote>
  <w:footnote w:id="11">
    <w:p w14:paraId="12E5702E" w14:textId="77777777" w:rsidR="000A2789" w:rsidRPr="005A1A9C" w:rsidRDefault="000A2789" w:rsidP="000A2789">
      <w:pPr>
        <w:pStyle w:val="pf0"/>
        <w:spacing w:before="0" w:beforeAutospacing="0" w:after="0" w:afterAutospacing="0"/>
        <w:rPr>
          <w:rFonts w:ascii="Arial" w:hAnsi="Arial" w:cs="Arial"/>
          <w:sz w:val="20"/>
          <w:szCs w:val="20"/>
        </w:rPr>
      </w:pPr>
      <w:r w:rsidRPr="005E5CFF">
        <w:rPr>
          <w:rStyle w:val="FootnoteReference"/>
          <w:rFonts w:ascii="Arial" w:hAnsi="Arial" w:cs="Arial"/>
          <w:sz w:val="20"/>
          <w:szCs w:val="20"/>
        </w:rPr>
        <w:footnoteRef/>
      </w:r>
      <w:r w:rsidRPr="005E5CFF">
        <w:rPr>
          <w:rFonts w:ascii="Arial" w:hAnsi="Arial" w:cs="Arial"/>
          <w:sz w:val="20"/>
          <w:szCs w:val="20"/>
        </w:rPr>
        <w:t xml:space="preserve"> </w:t>
      </w:r>
      <w:hyperlink r:id="rId11" w:history="1">
        <w:r w:rsidRPr="005E5CFF">
          <w:rPr>
            <w:rStyle w:val="cf01"/>
            <w:rFonts w:ascii="Arial" w:hAnsi="Arial" w:cs="Arial"/>
            <w:color w:val="0000FF"/>
            <w:sz w:val="20"/>
            <w:szCs w:val="20"/>
            <w:u w:val="single"/>
          </w:rPr>
          <w:t xml:space="preserve">Herring in the Firth of Clyde: recommending the total allowable catch for 2025: Consultation - </w:t>
        </w:r>
        <w:proofErr w:type="gramStart"/>
        <w:r w:rsidRPr="005E5CFF">
          <w:rPr>
            <w:rStyle w:val="cf01"/>
            <w:rFonts w:ascii="Arial" w:hAnsi="Arial" w:cs="Arial"/>
            <w:color w:val="0000FF"/>
            <w:sz w:val="20"/>
            <w:szCs w:val="20"/>
            <w:u w:val="single"/>
          </w:rPr>
          <w:t>gov.scot</w:t>
        </w:r>
        <w:proofErr w:type="gramEnd"/>
      </w:hyperlink>
      <w:r w:rsidRPr="005E5CFF">
        <w:rPr>
          <w:rStyle w:val="cf01"/>
          <w:rFonts w:ascii="Arial" w:hAnsi="Arial" w:cs="Arial"/>
          <w:sz w:val="20"/>
          <w:szCs w:val="20"/>
        </w:rPr>
        <w:t xml:space="preserve"> </w:t>
      </w:r>
    </w:p>
    <w:p w14:paraId="070D457E" w14:textId="77777777" w:rsidR="000A2789" w:rsidRPr="005A1A9C" w:rsidRDefault="000A2789" w:rsidP="000A2789">
      <w:pPr>
        <w:pStyle w:val="FootnoteText"/>
      </w:pPr>
    </w:p>
  </w:footnote>
  <w:footnote w:id="12">
    <w:p w14:paraId="232FAFC4" w14:textId="3BD8D0BD" w:rsidR="000A2789" w:rsidRDefault="000A2789" w:rsidP="000A2789">
      <w:pPr>
        <w:pStyle w:val="FootnoteText"/>
      </w:pPr>
      <w:r>
        <w:rPr>
          <w:rStyle w:val="FootnoteReference"/>
        </w:rPr>
        <w:footnoteRef/>
      </w:r>
      <w:r>
        <w:t xml:space="preserve"> </w:t>
      </w:r>
      <w:r w:rsidRPr="00F864BC">
        <w:t xml:space="preserve">The UK bycatch monitoring programme (‘the BMP’) places dedicated sensitive species bycatch observers on pelagic trawl and purse seine vessels. In 2022 the BMP conducted monitoring for 15 days at sea in the midwater trawl fishery and </w:t>
      </w:r>
      <w:r w:rsidR="004942C8">
        <w:t>12</w:t>
      </w:r>
      <w:r w:rsidRPr="00F864BC">
        <w:t xml:space="preserve"> days at sea in seine fisheries. No marine mammal or seabird bycatch was recorded in these gears. Several instances of elasmobranch and fish bycatch were recorded. </w:t>
      </w:r>
      <w:hyperlink r:id="rId12" w:history="1">
        <w:r w:rsidRPr="000F10B9">
          <w:rPr>
            <w:rStyle w:val="Hyperlink"/>
          </w:rPr>
          <w:t>Microsoft Word - 2022 BMP Annual Report</w:t>
        </w:r>
      </w:hyperlink>
    </w:p>
  </w:footnote>
  <w:footnote w:id="13">
    <w:p w14:paraId="7776C67F" w14:textId="77777777" w:rsidR="000A2789" w:rsidRDefault="000A2789" w:rsidP="000A2789">
      <w:pPr>
        <w:pStyle w:val="FootnoteText"/>
      </w:pPr>
      <w:r w:rsidRPr="7C333759">
        <w:rPr>
          <w:rStyle w:val="FootnoteReference"/>
        </w:rPr>
        <w:footnoteRef/>
      </w:r>
      <w:r>
        <w:t xml:space="preserve"> </w:t>
      </w:r>
      <w:hyperlink r:id="rId13">
        <w:r w:rsidRPr="7C333759">
          <w:rPr>
            <w:rStyle w:val="Hyperlink"/>
          </w:rPr>
          <w:t xml:space="preserve">Supporting documents - Marine litter strategy - </w:t>
        </w:r>
        <w:proofErr w:type="gramStart"/>
        <w:r w:rsidRPr="7C333759">
          <w:rPr>
            <w:rStyle w:val="Hyperlink"/>
          </w:rPr>
          <w:t>gov.scot</w:t>
        </w:r>
        <w:proofErr w:type="gramEnd"/>
      </w:hyperlink>
    </w:p>
  </w:footnote>
  <w:footnote w:id="14">
    <w:p w14:paraId="22A9DD3D" w14:textId="77777777" w:rsidR="000A2789" w:rsidRDefault="000A2789" w:rsidP="000A2789">
      <w:pPr>
        <w:pStyle w:val="FootnoteText"/>
      </w:pPr>
      <w:r w:rsidRPr="7C333759">
        <w:rPr>
          <w:rStyle w:val="FootnoteReference"/>
        </w:rPr>
        <w:footnoteRef/>
      </w:r>
      <w:r>
        <w:t xml:space="preserve"> Th</w:t>
      </w:r>
      <w:r w:rsidRPr="7C333759">
        <w:rPr>
          <w:rFonts w:eastAsia="Arial" w:cs="Arial"/>
          <w:color w:val="000000" w:themeColor="text1"/>
          <w:sz w:val="19"/>
          <w:szCs w:val="19"/>
        </w:rPr>
        <w:t>is section is not part of the original conservation advice and provides information on the policy context in which the FMPs are nested.</w:t>
      </w:r>
    </w:p>
  </w:footnote>
  <w:footnote w:id="15">
    <w:p w14:paraId="69994499" w14:textId="77777777" w:rsidR="000A2789" w:rsidRPr="00003D52" w:rsidRDefault="000A2789" w:rsidP="000A2789">
      <w:pPr>
        <w:pStyle w:val="FootnoteText"/>
        <w:rPr>
          <w:rFonts w:cs="Arial"/>
        </w:rPr>
      </w:pPr>
      <w:r w:rsidRPr="00003D52">
        <w:rPr>
          <w:rStyle w:val="FootnoteReference"/>
        </w:rPr>
        <w:footnoteRef/>
      </w:r>
      <w:r w:rsidRPr="00003D52">
        <w:rPr>
          <w:rStyle w:val="FootnoteReference"/>
        </w:rPr>
        <w:t xml:space="preserve"> </w:t>
      </w:r>
      <w:hyperlink r:id="rId14" w:tgtFrame="_blank" w:history="1">
        <w:r w:rsidRPr="00003D52">
          <w:rPr>
            <w:rFonts w:cs="Arial"/>
            <w:color w:val="0000FF"/>
          </w:rPr>
          <w:t>Changes in fish distribution in the eastern North Atlantic ICES 2023</w:t>
        </w:r>
      </w:hyperlink>
      <w:r>
        <w:t xml:space="preserve">. </w:t>
      </w:r>
      <w:r w:rsidRPr="00C4479D">
        <w:t>Opens a report on observed changes in fish distribution in the eastern North Atlantic based on ICES scientific analysis.</w:t>
      </w:r>
    </w:p>
  </w:footnote>
  <w:footnote w:id="16">
    <w:p w14:paraId="37E9A0D0" w14:textId="77777777" w:rsidR="000A2789" w:rsidRPr="00003D52" w:rsidRDefault="000A2789" w:rsidP="000A2789">
      <w:pPr>
        <w:pStyle w:val="FootnoteText"/>
        <w:rPr>
          <w:rFonts w:cs="Arial"/>
        </w:rPr>
      </w:pPr>
      <w:r w:rsidRPr="00003D52">
        <w:rPr>
          <w:rStyle w:val="FootnoteReference"/>
          <w:rFonts w:cs="Arial"/>
        </w:rPr>
        <w:footnoteRef/>
      </w:r>
      <w:r w:rsidRPr="00003D52">
        <w:rPr>
          <w:rFonts w:cs="Arial"/>
        </w:rPr>
        <w:t xml:space="preserve"> </w:t>
      </w:r>
      <w:hyperlink r:id="rId15" w:history="1">
        <w:r w:rsidRPr="00003D52">
          <w:rPr>
            <w:rFonts w:cs="Arial"/>
            <w:color w:val="0000FF"/>
          </w:rPr>
          <w:t>Climate change risk adaptation for wild capture seafood</w:t>
        </w:r>
      </w:hyperlink>
      <w:r>
        <w:t>. Opens g</w:t>
      </w:r>
      <w:r w:rsidRPr="007B4F0F">
        <w:t>uidance on adapting wild capture fisheries to risks associated with climate change.</w:t>
      </w:r>
    </w:p>
  </w:footnote>
  <w:footnote w:id="17">
    <w:p w14:paraId="18CB0F60" w14:textId="77777777" w:rsidR="000A2789" w:rsidRPr="00003D52" w:rsidRDefault="000A2789" w:rsidP="000A2789">
      <w:pPr>
        <w:pStyle w:val="FootnoteText"/>
        <w:rPr>
          <w:rFonts w:cs="Arial"/>
        </w:rPr>
      </w:pPr>
      <w:r w:rsidRPr="00003D52">
        <w:rPr>
          <w:rStyle w:val="FootnoteReference"/>
          <w:rFonts w:cs="Arial"/>
        </w:rPr>
        <w:footnoteRef/>
      </w:r>
      <w:r w:rsidRPr="00003D52">
        <w:rPr>
          <w:rFonts w:cs="Arial"/>
        </w:rPr>
        <w:t xml:space="preserve"> </w:t>
      </w:r>
      <w:hyperlink r:id="rId16" w:history="1">
        <w:r w:rsidRPr="00003D52">
          <w:rPr>
            <w:rFonts w:cs="Arial"/>
            <w:color w:val="0000FF"/>
          </w:rPr>
          <w:t>Changing fish distributions challenge the effective management of European Fisheries</w:t>
        </w:r>
      </w:hyperlink>
      <w:r>
        <w:t xml:space="preserve">. </w:t>
      </w:r>
      <w:r w:rsidRPr="00A1080E">
        <w:t>Opens an article discussing how shifting fish distributions affect fisheries management in Europe.</w:t>
      </w:r>
    </w:p>
  </w:footnote>
  <w:footnote w:id="18">
    <w:p w14:paraId="4119981D" w14:textId="77777777" w:rsidR="000A2789" w:rsidRPr="00003D52" w:rsidRDefault="000A2789" w:rsidP="000A2789">
      <w:pPr>
        <w:shd w:val="clear" w:color="auto" w:fill="FFFFFF"/>
        <w:rPr>
          <w:rFonts w:cs="Arial"/>
          <w:color w:val="0000FF"/>
          <w:sz w:val="20"/>
        </w:rPr>
      </w:pPr>
      <w:r w:rsidRPr="00003D52">
        <w:rPr>
          <w:rStyle w:val="FootnoteReference"/>
          <w:rFonts w:cs="Arial"/>
          <w:sz w:val="20"/>
        </w:rPr>
        <w:footnoteRef/>
      </w:r>
      <w:r w:rsidRPr="00003D52">
        <w:rPr>
          <w:rFonts w:cs="Arial"/>
          <w:sz w:val="20"/>
        </w:rPr>
        <w:t xml:space="preserve"> </w:t>
      </w:r>
      <w:hyperlink r:id="rId17" w:history="1">
        <w:r w:rsidRPr="00003D52">
          <w:rPr>
            <w:rFonts w:eastAsiaTheme="minorHAnsi" w:cs="Arial"/>
            <w:color w:val="0000FF"/>
            <w:kern w:val="2"/>
            <w:sz w:val="20"/>
            <w14:ligatures w14:val="standardContextual"/>
          </w:rPr>
          <w:t xml:space="preserve">Climate change projections of commercial fish distribution and suitable habitat around </w:t>
        </w:r>
        <w:proofErr w:type="gramStart"/>
        <w:r w:rsidRPr="00003D52">
          <w:rPr>
            <w:rFonts w:eastAsiaTheme="minorHAnsi" w:cs="Arial"/>
            <w:color w:val="0000FF"/>
            <w:kern w:val="2"/>
            <w:sz w:val="20"/>
            <w14:ligatures w14:val="standardContextual"/>
          </w:rPr>
          <w:t>north western</w:t>
        </w:r>
        <w:proofErr w:type="gramEnd"/>
        <w:r w:rsidRPr="00003D52">
          <w:rPr>
            <w:rFonts w:eastAsiaTheme="minorHAnsi" w:cs="Arial"/>
            <w:color w:val="0000FF"/>
            <w:kern w:val="2"/>
            <w:sz w:val="20"/>
            <w14:ligatures w14:val="standardContextual"/>
          </w:rPr>
          <w:t xml:space="preserve"> Europe</w:t>
        </w:r>
      </w:hyperlink>
      <w:r>
        <w:t xml:space="preserve">. </w:t>
      </w:r>
      <w:r w:rsidRPr="00A1080E">
        <w:rPr>
          <w:sz w:val="20"/>
        </w:rPr>
        <w:t>Opens a study presenting projected changes in fish distribution and habitats under climate change scenarios.</w:t>
      </w:r>
    </w:p>
  </w:footnote>
  <w:footnote w:id="19">
    <w:p w14:paraId="0DED59E5" w14:textId="77777777" w:rsidR="000A2789" w:rsidRDefault="000A2789" w:rsidP="000A2789">
      <w:pPr>
        <w:pStyle w:val="FootnoteText"/>
      </w:pPr>
      <w:r>
        <w:rPr>
          <w:rStyle w:val="FootnoteReference"/>
        </w:rPr>
        <w:footnoteRef/>
      </w:r>
      <w:r>
        <w:t xml:space="preserve"> </w:t>
      </w:r>
      <w:hyperlink r:id="rId18" w:history="1">
        <w:r>
          <w:rPr>
            <w:rStyle w:val="Hyperlink"/>
          </w:rPr>
          <w:t>Review of climate change impacts on marine fish and shellfish around the UK and Ireland</w:t>
        </w:r>
      </w:hyperlink>
      <w:r>
        <w:t xml:space="preserve">. </w:t>
      </w:r>
      <w:r w:rsidRPr="0025172F">
        <w:t>Opens a review of climate change impacts on marine fish and shellfish in UK and Irish waters.</w:t>
      </w:r>
    </w:p>
  </w:footnote>
  <w:footnote w:id="20">
    <w:p w14:paraId="659E52FF" w14:textId="77777777" w:rsidR="000A2789" w:rsidRDefault="000A2789" w:rsidP="000A2789">
      <w:pPr>
        <w:pStyle w:val="FootnoteText"/>
      </w:pPr>
      <w:r>
        <w:rPr>
          <w:rStyle w:val="FootnoteReference"/>
        </w:rPr>
        <w:footnoteRef/>
      </w:r>
      <w:r>
        <w:t xml:space="preserve"> </w:t>
      </w:r>
      <w:hyperlink r:id="rId19" w:history="1">
        <w:r>
          <w:rPr>
            <w:rStyle w:val="Hyperlink"/>
          </w:rPr>
          <w:t>Impacts of climate change on fish, relevant to the coastal and marine environment around the UK. (2020 ed.) MCCIP</w:t>
        </w:r>
      </w:hyperlink>
      <w:r>
        <w:t xml:space="preserve"> </w:t>
      </w:r>
      <w:hyperlink r:id="rId20" w:history="1">
        <w:r w:rsidRPr="00656A2D">
          <w:rPr>
            <w:rStyle w:val="Hyperlink"/>
          </w:rPr>
          <w:t>16_fish_2020.pdf</w:t>
        </w:r>
      </w:hyperlink>
      <w:r>
        <w:t xml:space="preserve">. </w:t>
      </w:r>
      <w:r w:rsidRPr="0025172F">
        <w:t>Opens an MCCIP report summarising evidence on climate change impacts on fish in UK waters.</w:t>
      </w:r>
    </w:p>
  </w:footnote>
  <w:footnote w:id="21">
    <w:p w14:paraId="05E2F24F" w14:textId="77777777" w:rsidR="000A2789" w:rsidRPr="00EE2206" w:rsidRDefault="000A2789" w:rsidP="000A2789">
      <w:pPr>
        <w:pStyle w:val="FootnoteText"/>
      </w:pPr>
      <w:r>
        <w:rPr>
          <w:rStyle w:val="FootnoteReference"/>
        </w:rPr>
        <w:footnoteRef/>
      </w:r>
      <w:r>
        <w:t xml:space="preserve"> </w:t>
      </w:r>
      <w:hyperlink r:id="rId21" w:history="1">
        <w:r w:rsidRPr="008A1BC9">
          <w:rPr>
            <w:color w:val="0000FF"/>
          </w:rPr>
          <w:t>Impacts on Fish of Relevance to the UK and Ireland</w:t>
        </w:r>
      </w:hyperlink>
      <w:r>
        <w:t xml:space="preserve">. </w:t>
      </w:r>
      <w:r w:rsidRPr="0086305C">
        <w:t>Opens a report outlining climate-related impacts on fish species important to the UK and Ireland.</w:t>
      </w:r>
    </w:p>
  </w:footnote>
  <w:footnote w:id="22">
    <w:p w14:paraId="6E7662DD" w14:textId="77777777" w:rsidR="000A2789" w:rsidRPr="00003D52" w:rsidRDefault="000A2789" w:rsidP="000A2789">
      <w:pPr>
        <w:pStyle w:val="FootnoteText"/>
        <w:rPr>
          <w:rFonts w:cs="Arial"/>
        </w:rPr>
      </w:pPr>
      <w:r w:rsidRPr="00003D52">
        <w:rPr>
          <w:rStyle w:val="FootnoteReference"/>
          <w:rFonts w:cs="Arial"/>
        </w:rPr>
        <w:footnoteRef/>
      </w:r>
      <w:r w:rsidRPr="00003D52">
        <w:rPr>
          <w:rFonts w:cs="Arial"/>
        </w:rPr>
        <w:t xml:space="preserve"> </w:t>
      </w:r>
      <w:hyperlink r:id="rId22" w:history="1">
        <w:r w:rsidRPr="00003D52">
          <w:rPr>
            <w:rFonts w:cs="Arial"/>
            <w:color w:val="0000FF"/>
          </w:rPr>
          <w:t xml:space="preserve">Warming shelf seas drive the </w:t>
        </w:r>
        <w:proofErr w:type="spellStart"/>
        <w:r w:rsidRPr="00003D52">
          <w:rPr>
            <w:rFonts w:cs="Arial"/>
            <w:color w:val="0000FF"/>
          </w:rPr>
          <w:t>subtropicalization</w:t>
        </w:r>
        <w:proofErr w:type="spellEnd"/>
        <w:r w:rsidRPr="00003D52">
          <w:rPr>
            <w:rFonts w:cs="Arial"/>
            <w:color w:val="0000FF"/>
          </w:rPr>
          <w:t xml:space="preserve"> of European pelagic fish communities</w:t>
        </w:r>
      </w:hyperlink>
      <w:r>
        <w:t>.</w:t>
      </w:r>
      <w:r w:rsidRPr="0086305C">
        <w:rPr>
          <w:rFonts w:ascii="Segoe UI" w:hAnsi="Segoe UI" w:cs="Segoe UI"/>
          <w:sz w:val="21"/>
          <w:szCs w:val="21"/>
          <w:lang w:eastAsia="en-GB"/>
        </w:rPr>
        <w:t xml:space="preserve"> </w:t>
      </w:r>
      <w:r w:rsidRPr="0086305C">
        <w:t>Opens a scientific study on how warming seas are shifting fish communities toward warmer-water species.</w:t>
      </w:r>
    </w:p>
  </w:footnote>
  <w:footnote w:id="23">
    <w:p w14:paraId="4EBBB1E5" w14:textId="77777777" w:rsidR="000A2789" w:rsidRDefault="000A2789" w:rsidP="000A2789">
      <w:pPr>
        <w:pStyle w:val="FootnoteText"/>
      </w:pPr>
      <w:r>
        <w:rPr>
          <w:rStyle w:val="FootnoteReference"/>
        </w:rPr>
        <w:footnoteRef/>
      </w:r>
      <w:r>
        <w:t xml:space="preserve"> T</w:t>
      </w:r>
      <w:r w:rsidRPr="0084292C">
        <w:t>he term ‘northward movement’ in the context of species</w:t>
      </w:r>
      <w:r>
        <w:t xml:space="preserve"> distribution means</w:t>
      </w:r>
      <w:r w:rsidRPr="0084292C">
        <w:t xml:space="preserve"> d</w:t>
      </w:r>
      <w:r>
        <w:rPr>
          <w:rFonts w:cs="Arial"/>
          <w:color w:val="1F1F1F"/>
          <w:shd w:val="clear" w:color="auto" w:fill="FFFFFF"/>
        </w:rPr>
        <w:t>irected or going towards the North Pole in the northern hemisphere.</w:t>
      </w:r>
    </w:p>
  </w:footnote>
  <w:footnote w:id="24">
    <w:p w14:paraId="11A4708A" w14:textId="77777777" w:rsidR="000A2789" w:rsidRDefault="000A2789" w:rsidP="000A2789">
      <w:pPr>
        <w:pStyle w:val="FootnoteText"/>
      </w:pPr>
      <w:r>
        <w:rPr>
          <w:rStyle w:val="FootnoteReference"/>
        </w:rPr>
        <w:footnoteRef/>
      </w:r>
      <w:r>
        <w:t xml:space="preserve"> </w:t>
      </w:r>
      <w:hyperlink r:id="rId23" w:tgtFrame="_blank" w:tooltip="Persistent link using digital object identifier" w:history="1">
        <w:r>
          <w:rPr>
            <w:rStyle w:val="Hyperlink"/>
          </w:rPr>
          <w:t>Geographical expansion of Northeast Atlantic mackerel (</w:t>
        </w:r>
        <w:proofErr w:type="spellStart"/>
        <w:r>
          <w:rPr>
            <w:rStyle w:val="Hyperlink"/>
          </w:rPr>
          <w:t>Scomber</w:t>
        </w:r>
        <w:proofErr w:type="spellEnd"/>
        <w:r>
          <w:rPr>
            <w:rStyle w:val="Hyperlink"/>
          </w:rPr>
          <w:t xml:space="preserve"> </w:t>
        </w:r>
        <w:proofErr w:type="spellStart"/>
        <w:r>
          <w:rPr>
            <w:rStyle w:val="Hyperlink"/>
          </w:rPr>
          <w:t>scombrus</w:t>
        </w:r>
        <w:proofErr w:type="spellEnd"/>
        <w:r>
          <w:rPr>
            <w:rStyle w:val="Hyperlink"/>
          </w:rPr>
          <w:t>) in the Nordic Seas</w:t>
        </w:r>
      </w:hyperlink>
      <w:r>
        <w:t xml:space="preserve">. </w:t>
      </w:r>
      <w:r w:rsidRPr="002B3EFA">
        <w:t>Opens a study describing the expansion of mackerel into northern waters.</w:t>
      </w:r>
    </w:p>
  </w:footnote>
  <w:footnote w:id="25">
    <w:p w14:paraId="6C7E2982" w14:textId="77777777" w:rsidR="000A2789" w:rsidRPr="00003D52" w:rsidRDefault="000A2789" w:rsidP="000A2789">
      <w:pPr>
        <w:pStyle w:val="FootnoteText"/>
        <w:rPr>
          <w:rFonts w:cs="Arial"/>
        </w:rPr>
      </w:pPr>
      <w:r w:rsidRPr="00003D52">
        <w:rPr>
          <w:rStyle w:val="FootnoteReference"/>
          <w:rFonts w:cs="Arial"/>
        </w:rPr>
        <w:footnoteRef/>
      </w:r>
      <w:r w:rsidRPr="00003D52">
        <w:rPr>
          <w:rFonts w:cs="Arial"/>
        </w:rPr>
        <w:t xml:space="preserve"> </w:t>
      </w:r>
      <w:hyperlink r:id="rId24" w:history="1">
        <w:r w:rsidRPr="00003D52">
          <w:rPr>
            <w:rFonts w:cs="Arial"/>
            <w:color w:val="0000FF"/>
          </w:rPr>
          <w:t>Impacts on Commercial and Recreational Fisheries Relevant to the UK and Ireland</w:t>
        </w:r>
      </w:hyperlink>
      <w:r>
        <w:t>.</w:t>
      </w:r>
      <w:r w:rsidRPr="009E6A10">
        <w:rPr>
          <w:rFonts w:ascii="Segoe UI" w:hAnsi="Segoe UI" w:cs="Segoe UI"/>
          <w:sz w:val="21"/>
          <w:szCs w:val="21"/>
          <w:lang w:eastAsia="en-GB"/>
        </w:rPr>
        <w:t xml:space="preserve"> </w:t>
      </w:r>
      <w:r w:rsidRPr="009E6A10">
        <w:t>Opens a report assessing climate change impacts on commercial and recreational fisheries.</w:t>
      </w:r>
    </w:p>
  </w:footnote>
  <w:footnote w:id="26">
    <w:p w14:paraId="3F0B5617" w14:textId="77777777" w:rsidR="000A2789" w:rsidRDefault="000A2789" w:rsidP="000A2789">
      <w:pPr>
        <w:pStyle w:val="FootnoteText"/>
      </w:pPr>
      <w:r w:rsidRPr="00003D52">
        <w:rPr>
          <w:rStyle w:val="FootnoteReference"/>
          <w:rFonts w:cs="Arial"/>
        </w:rPr>
        <w:footnoteRef/>
      </w:r>
      <w:r w:rsidRPr="00003D52">
        <w:rPr>
          <w:rFonts w:cs="Arial"/>
        </w:rPr>
        <w:t xml:space="preserve"> </w:t>
      </w:r>
      <w:hyperlink r:id="rId25" w:history="1">
        <w:r w:rsidRPr="00003D52">
          <w:rPr>
            <w:rFonts w:cs="Arial"/>
            <w:color w:val="0000FF"/>
          </w:rPr>
          <w:t>Impacts of climate change on the complex life cycles of fish</w:t>
        </w:r>
      </w:hyperlink>
      <w:r>
        <w:t xml:space="preserve">. </w:t>
      </w:r>
      <w:r w:rsidRPr="00A31341">
        <w:t>Opens a study examining how climate change affects different stages of fish life cycles.</w:t>
      </w:r>
    </w:p>
  </w:footnote>
  <w:footnote w:id="27">
    <w:p w14:paraId="30F27F8E" w14:textId="77777777" w:rsidR="000A2789" w:rsidRDefault="000A2789" w:rsidP="000A2789">
      <w:pPr>
        <w:pStyle w:val="FootnoteText"/>
      </w:pPr>
      <w:r>
        <w:rPr>
          <w:rStyle w:val="FootnoteReference"/>
        </w:rPr>
        <w:footnoteRef/>
      </w:r>
      <w:r>
        <w:t xml:space="preserve"> </w:t>
      </w:r>
      <w:hyperlink r:id="rId26" w:history="1">
        <w:r>
          <w:rPr>
            <w:rStyle w:val="Hyperlink"/>
          </w:rPr>
          <w:t>Impact of ocean warming on sustainable fisheries management informs the Ecosystem Approach to Fisheries</w:t>
        </w:r>
      </w:hyperlink>
      <w:r>
        <w:t xml:space="preserve">. A study </w:t>
      </w:r>
      <w:r w:rsidRPr="00254A6B">
        <w:t>explain</w:t>
      </w:r>
      <w:r>
        <w:t>ing</w:t>
      </w:r>
      <w:r w:rsidRPr="00254A6B">
        <w:t xml:space="preserve"> how rising ocean temperatures affect fish populations and fisheries, and how this knowledge supports more sustainable, ecosystem-based management approaches.</w:t>
      </w:r>
    </w:p>
  </w:footnote>
  <w:footnote w:id="28">
    <w:p w14:paraId="62144433" w14:textId="77777777" w:rsidR="000A2789" w:rsidRDefault="000A2789" w:rsidP="000A2789">
      <w:pPr>
        <w:pStyle w:val="FootnoteText"/>
      </w:pPr>
      <w:r>
        <w:rPr>
          <w:rStyle w:val="FootnoteReference"/>
        </w:rPr>
        <w:footnoteRef/>
      </w:r>
      <w:r>
        <w:t xml:space="preserve"> </w:t>
      </w:r>
      <w:hyperlink r:id="rId27" w:tgtFrame="_blank" w:history="1">
        <w:r>
          <w:rPr>
            <w:rStyle w:val="Hyperlink"/>
          </w:rPr>
          <w:t>EU-UK request on ecosystem considerations in the provision of single stock advice for forage fish species</w:t>
        </w:r>
      </w:hyperlink>
      <w:r>
        <w:t xml:space="preserve">. </w:t>
      </w:r>
      <w:r w:rsidRPr="00E24ADA">
        <w:t>Opens documentation outlining ecosystem considerations in fisheries advice for forage fish species</w:t>
      </w:r>
    </w:p>
  </w:footnote>
  <w:footnote w:id="29">
    <w:p w14:paraId="3E893BA8" w14:textId="77777777" w:rsidR="000A2789" w:rsidRDefault="000A2789" w:rsidP="000A2789">
      <w:pPr>
        <w:pStyle w:val="FootnoteText"/>
      </w:pPr>
      <w:r>
        <w:rPr>
          <w:rStyle w:val="FootnoteReference"/>
        </w:rPr>
        <w:footnoteRef/>
      </w:r>
      <w:r>
        <w:t xml:space="preserve"> </w:t>
      </w:r>
      <w:hyperlink r:id="rId28" w:history="1">
        <w:r>
          <w:rPr>
            <w:rStyle w:val="Hyperlink"/>
          </w:rPr>
          <w:t xml:space="preserve">Refining Fisheries Advice </w:t>
        </w:r>
        <w:proofErr w:type="gramStart"/>
        <w:r>
          <w:rPr>
            <w:rStyle w:val="Hyperlink"/>
          </w:rPr>
          <w:t>With</w:t>
        </w:r>
        <w:proofErr w:type="gramEnd"/>
        <w:r>
          <w:rPr>
            <w:rStyle w:val="Hyperlink"/>
          </w:rPr>
          <w:t xml:space="preserve"> Stock-Specific Ecosystem Information</w:t>
        </w:r>
      </w:hyperlink>
      <w:r>
        <w:t>.</w:t>
      </w:r>
      <w:r w:rsidRPr="00E24ADA">
        <w:rPr>
          <w:rFonts w:ascii="Segoe UI" w:hAnsi="Segoe UI" w:cs="Segoe UI"/>
          <w:sz w:val="21"/>
          <w:szCs w:val="21"/>
          <w:lang w:eastAsia="en-GB"/>
        </w:rPr>
        <w:t xml:space="preserve"> </w:t>
      </w:r>
      <w:r w:rsidRPr="00E24ADA">
        <w:t>Opens a report on incorporating ecosystem data into stock-specific fisheries advice</w:t>
      </w:r>
      <w:r>
        <w:t>.</w:t>
      </w:r>
    </w:p>
  </w:footnote>
  <w:footnote w:id="30">
    <w:p w14:paraId="31C281C9" w14:textId="77777777" w:rsidR="000A2789" w:rsidRDefault="000A2789" w:rsidP="000A2789">
      <w:pPr>
        <w:pStyle w:val="FootnoteText"/>
      </w:pPr>
      <w:r>
        <w:rPr>
          <w:rStyle w:val="FootnoteReference"/>
        </w:rPr>
        <w:footnoteRef/>
      </w:r>
      <w:r>
        <w:t xml:space="preserve"> </w:t>
      </w:r>
      <w:hyperlink r:id="rId29" w:history="1">
        <w:r>
          <w:rPr>
            <w:rStyle w:val="Hyperlink"/>
          </w:rPr>
          <w:t>ICES (2020). Workshop on an Ecosystem Based Approach to Fishery Management for the Irish Sea (</w:t>
        </w:r>
        <w:proofErr w:type="spellStart"/>
        <w:r>
          <w:rPr>
            <w:rStyle w:val="Hyperlink"/>
          </w:rPr>
          <w:t>WKIRISH6</w:t>
        </w:r>
        <w:proofErr w:type="spellEnd"/>
        <w:r>
          <w:rPr>
            <w:rStyle w:val="Hyperlink"/>
          </w:rPr>
          <w:t>; outputs from 2019 meeting)</w:t>
        </w:r>
      </w:hyperlink>
      <w:r>
        <w:t xml:space="preserve">. </w:t>
      </w:r>
      <w:r w:rsidRPr="00C62D7F">
        <w:t>Opens an ICES report on applying an ecosystem-based approach to fishery management in the Irish Sea.</w:t>
      </w:r>
    </w:p>
  </w:footnote>
  <w:footnote w:id="31">
    <w:p w14:paraId="0DF9C920" w14:textId="77777777" w:rsidR="000A2789" w:rsidRPr="00462BE1" w:rsidRDefault="000A2789" w:rsidP="000A2789">
      <w:pPr>
        <w:pStyle w:val="FootnoteText"/>
      </w:pPr>
      <w:r w:rsidRPr="00462BE1">
        <w:rPr>
          <w:rStyle w:val="FootnoteReference"/>
        </w:rPr>
        <w:footnoteRef/>
      </w:r>
      <w:r w:rsidRPr="00462BE1">
        <w:t xml:space="preserve"> </w:t>
      </w:r>
      <w:hyperlink r:id="rId30" w:history="1">
        <w:r>
          <w:rPr>
            <w:rStyle w:val="Hyperlink"/>
          </w:rPr>
          <w:t>ICES Journal of Marine Science, Volume 71, Issue 1, January 2014, Pages 90–104</w:t>
        </w:r>
      </w:hyperlink>
      <w:r>
        <w:t xml:space="preserve">. </w:t>
      </w:r>
      <w:r w:rsidRPr="006C4A95">
        <w:t>Opens a scientific journal article from ICES Journal of Marine Science on fisheries or marine ecosystem research</w:t>
      </w:r>
    </w:p>
  </w:footnote>
  <w:footnote w:id="32">
    <w:p w14:paraId="42A58094" w14:textId="77777777" w:rsidR="000A2789" w:rsidRDefault="000A2789" w:rsidP="000A2789">
      <w:pPr>
        <w:pStyle w:val="FootnoteText"/>
      </w:pPr>
      <w:r>
        <w:rPr>
          <w:rStyle w:val="FootnoteReference"/>
        </w:rPr>
        <w:footnoteRef/>
      </w:r>
      <w:r>
        <w:t xml:space="preserve"> </w:t>
      </w:r>
      <w:hyperlink r:id="rId31" w:history="1">
        <w:r>
          <w:rPr>
            <w:rStyle w:val="Hyperlink"/>
          </w:rPr>
          <w:t>ICES Journal of Marine Science, Volume 73, Issue 8, September 2016, Pages 2075–2084</w:t>
        </w:r>
      </w:hyperlink>
      <w:r>
        <w:t xml:space="preserve">. </w:t>
      </w:r>
      <w:r w:rsidRPr="006C4A95">
        <w:t>Opens a scientific journal article from ICES Journal of Marine Science on fisheries or marine ecosystem research.</w:t>
      </w:r>
    </w:p>
  </w:footnote>
  <w:footnote w:id="33">
    <w:p w14:paraId="62429132" w14:textId="77777777" w:rsidR="000A2789" w:rsidRDefault="000A2789" w:rsidP="000A2789">
      <w:pPr>
        <w:pStyle w:val="FootnoteText"/>
      </w:pPr>
      <w:r>
        <w:rPr>
          <w:rStyle w:val="FootnoteReference"/>
        </w:rPr>
        <w:footnoteRef/>
      </w:r>
      <w:r>
        <w:t xml:space="preserve"> </w:t>
      </w:r>
      <w:hyperlink r:id="rId32" w:history="1">
        <w:r>
          <w:rPr>
            <w:rStyle w:val="Hyperlink"/>
            <w:rFonts w:cs="Arial"/>
          </w:rPr>
          <w:t>A switch in species dominance of a recovering pelagic ecosystem</w:t>
        </w:r>
      </w:hyperlink>
      <w:r>
        <w:t>.</w:t>
      </w:r>
      <w:r w:rsidRPr="00254A6B">
        <w:t xml:space="preserve"> </w:t>
      </w:r>
      <w:r>
        <w:t xml:space="preserve">A study </w:t>
      </w:r>
      <w:r w:rsidRPr="00254A6B">
        <w:t>describ</w:t>
      </w:r>
      <w:r>
        <w:t>ing</w:t>
      </w:r>
      <w:r w:rsidRPr="00254A6B">
        <w:t xml:space="preserve"> how a recovering pelagic ecosystem can undergo a shift in dominant species, highlighting changes in ecological balance and implications for fisheries.</w:t>
      </w:r>
    </w:p>
  </w:footnote>
  <w:footnote w:id="34">
    <w:p w14:paraId="2EC9066E" w14:textId="77777777" w:rsidR="000A2789" w:rsidRDefault="000A2789" w:rsidP="000A2789">
      <w:pPr>
        <w:pStyle w:val="FootnoteText"/>
      </w:pPr>
      <w:r>
        <w:rPr>
          <w:rStyle w:val="FootnoteReference"/>
        </w:rPr>
        <w:footnoteRef/>
      </w:r>
      <w:r>
        <w:t xml:space="preserve"> </w:t>
      </w:r>
      <w:hyperlink r:id="rId33" w:history="1">
        <w:r>
          <w:rPr>
            <w:rStyle w:val="Hyperlink"/>
          </w:rPr>
          <w:t xml:space="preserve">Marine heatwaves threaten global biodiversity and the provision of ecosystem services </w:t>
        </w:r>
      </w:hyperlink>
      <w:r>
        <w:t xml:space="preserve">. </w:t>
      </w:r>
      <w:r w:rsidRPr="00EC0D66">
        <w:t>Opens a study on the impacts of marine heatwaves on biodiversity and ecosystem services.</w:t>
      </w:r>
    </w:p>
  </w:footnote>
  <w:footnote w:id="35">
    <w:p w14:paraId="71086693" w14:textId="77777777" w:rsidR="000A2789" w:rsidRDefault="000A2789" w:rsidP="000A2789">
      <w:pPr>
        <w:pStyle w:val="FootnoteText"/>
      </w:pPr>
      <w:r>
        <w:rPr>
          <w:rStyle w:val="FootnoteReference"/>
        </w:rPr>
        <w:footnoteRef/>
      </w:r>
      <w:r>
        <w:t xml:space="preserve"> </w:t>
      </w:r>
      <w:hyperlink r:id="rId34" w:history="1">
        <w:r>
          <w:rPr>
            <w:rStyle w:val="Hyperlink"/>
          </w:rPr>
          <w:t>Carbon emissions in UK fisheries: recent trends, current levels, and pathways to Net Zero</w:t>
        </w:r>
      </w:hyperlink>
      <w:r>
        <w:t xml:space="preserve">. </w:t>
      </w:r>
      <w:r w:rsidRPr="00EC0D66">
        <w:t>Opens a report analysing carbon emissions in UK fisheries and potential pathways to net zero.</w:t>
      </w:r>
    </w:p>
  </w:footnote>
  <w:footnote w:id="36">
    <w:p w14:paraId="6A541394" w14:textId="77777777" w:rsidR="000A2789" w:rsidRDefault="000A2789" w:rsidP="000A2789">
      <w:pPr>
        <w:pStyle w:val="FootnoteText"/>
      </w:pPr>
      <w:r>
        <w:rPr>
          <w:rStyle w:val="FootnoteReference"/>
        </w:rPr>
        <w:footnoteRef/>
      </w:r>
      <w:r>
        <w:t xml:space="preserve"> </w:t>
      </w:r>
      <w:hyperlink r:id="rId35" w:history="1">
        <w:r>
          <w:rPr>
            <w:rStyle w:val="Hyperlink"/>
          </w:rPr>
          <w:t>The environmental impacts of pelagic fish caught by Scottish vessels</w:t>
        </w:r>
      </w:hyperlink>
      <w:r>
        <w:t xml:space="preserve">. </w:t>
      </w:r>
      <w:r w:rsidRPr="00EC0D66">
        <w:t>Opens a study assessing the environmental impacts of pelagic fisheries in Scotland.</w:t>
      </w:r>
    </w:p>
  </w:footnote>
  <w:footnote w:id="37">
    <w:p w14:paraId="36801079" w14:textId="77777777" w:rsidR="000A2789" w:rsidRDefault="000A2789" w:rsidP="000A2789">
      <w:pPr>
        <w:pStyle w:val="FootnoteText"/>
      </w:pPr>
      <w:r>
        <w:rPr>
          <w:rStyle w:val="FootnoteReference"/>
        </w:rPr>
        <w:footnoteRef/>
      </w:r>
      <w:r>
        <w:t xml:space="preserve"> </w:t>
      </w:r>
      <w:hyperlink r:id="rId36" w:history="1">
        <w:r>
          <w:rPr>
            <w:rStyle w:val="Hyperlink"/>
          </w:rPr>
          <w:t>Assessing greenhouse gas emissions from Scotland's fishing fleet</w:t>
        </w:r>
      </w:hyperlink>
      <w:r>
        <w:t xml:space="preserve">. </w:t>
      </w:r>
      <w:r w:rsidRPr="005267B4">
        <w:t>Opens a report evaluating greenhouse gas emissions from Scotland’s fishing fleet.</w:t>
      </w:r>
    </w:p>
  </w:footnote>
  <w:footnote w:id="38">
    <w:p w14:paraId="6A04C786" w14:textId="77777777" w:rsidR="000A2789" w:rsidRDefault="000A2789" w:rsidP="000A2789">
      <w:pPr>
        <w:pStyle w:val="FootnoteText"/>
      </w:pPr>
      <w:r>
        <w:rPr>
          <w:rStyle w:val="FootnoteReference"/>
        </w:rPr>
        <w:footnoteRef/>
      </w:r>
      <w:r>
        <w:t xml:space="preserve"> </w:t>
      </w:r>
      <w:hyperlink r:id="rId37" w:history="1">
        <w:r w:rsidRPr="0062576B">
          <w:rPr>
            <w:rStyle w:val="Hyperlink"/>
          </w:rPr>
          <w:t>Scottish Government Sea Fisheries Statistics 2024</w:t>
        </w:r>
      </w:hyperlink>
      <w:r>
        <w:rPr>
          <w:rStyle w:val="Hyperlink"/>
          <w:color w:val="auto"/>
          <w:u w:val="none"/>
        </w:rPr>
        <w:t>: Table 47.</w:t>
      </w:r>
      <w:r w:rsidRPr="00254A6B">
        <w:t xml:space="preserve"> </w:t>
      </w:r>
      <w:r w:rsidRPr="005267B4">
        <w:t>Opens official statistics on sea fisheries from the Scottish Government</w:t>
      </w:r>
      <w:r>
        <w:t>.</w:t>
      </w:r>
    </w:p>
  </w:footnote>
  <w:footnote w:id="39">
    <w:p w14:paraId="54674A27" w14:textId="77777777" w:rsidR="000A2789" w:rsidRDefault="000A2789" w:rsidP="000A2789">
      <w:pPr>
        <w:pStyle w:val="FootnoteText"/>
      </w:pPr>
      <w:r w:rsidRPr="7C333759">
        <w:rPr>
          <w:rStyle w:val="FootnoteReference"/>
        </w:rPr>
        <w:footnoteRef/>
      </w:r>
      <w:r>
        <w:t xml:space="preserve"> </w:t>
      </w:r>
      <w:hyperlink r:id="rId38">
        <w:r w:rsidRPr="7C333759">
          <w:rPr>
            <w:rStyle w:val="Hyperlink"/>
          </w:rPr>
          <w:t xml:space="preserve">Good Food Nation - Food and drink - </w:t>
        </w:r>
        <w:proofErr w:type="gramStart"/>
        <w:r w:rsidRPr="7C333759">
          <w:rPr>
            <w:rStyle w:val="Hyperlink"/>
          </w:rPr>
          <w:t>gov.scot</w:t>
        </w:r>
        <w:proofErr w:type="gramEnd"/>
      </w:hyperlink>
    </w:p>
  </w:footnote>
  <w:footnote w:id="40">
    <w:p w14:paraId="19949848" w14:textId="77777777" w:rsidR="000A2789" w:rsidRPr="005A1A9C" w:rsidRDefault="000A2789" w:rsidP="000A2789">
      <w:pPr>
        <w:pStyle w:val="FootnoteText"/>
      </w:pPr>
      <w:r w:rsidRPr="005A1A9C">
        <w:rPr>
          <w:rStyle w:val="FootnoteReference"/>
          <w:rFonts w:eastAsiaTheme="minorHAnsi"/>
        </w:rPr>
        <w:footnoteRef/>
      </w:r>
      <w:r w:rsidRPr="005A1A9C">
        <w:t xml:space="preserve"> </w:t>
      </w:r>
      <w:hyperlink r:id="rId39" w:history="1">
        <w:r w:rsidRPr="002A3B71">
          <w:rPr>
            <w:rStyle w:val="Hyperlink"/>
            <w:rFonts w:cs="Arial"/>
          </w:rPr>
          <w:t>Assessing the sustainability of fisheries catch limits negotiated by the UK for 2026</w:t>
        </w:r>
      </w:hyperlink>
    </w:p>
  </w:footnote>
  <w:footnote w:id="41">
    <w:p w14:paraId="74A2BB06" w14:textId="4FD7DC31" w:rsidR="000A2789" w:rsidRDefault="000A2789" w:rsidP="000A2789">
      <w:pPr>
        <w:pStyle w:val="FootnoteText"/>
      </w:pPr>
      <w:r>
        <w:rPr>
          <w:rStyle w:val="FootnoteReference"/>
        </w:rPr>
        <w:footnoteRef/>
      </w:r>
      <w:r>
        <w:t xml:space="preserve"> </w:t>
      </w:r>
      <w:hyperlink r:id="rId40" w:tgtFrame="_blank" w:tooltip="https://www.gov.scot/publications/scottish-sea-fisheries-statistics-2024/pages/2-landings-by-scottish-vessels/" w:history="1">
        <w:r w:rsidR="00802AD4">
          <w:rPr>
            <w:rStyle w:val="Hyperlink"/>
          </w:rPr>
          <w:t xml:space="preserve">Landings by Scottish vessels - Scottish Sea Fisheries Statistics 2024 - </w:t>
        </w:r>
        <w:proofErr w:type="gramStart"/>
        <w:r w:rsidR="00802AD4">
          <w:rPr>
            <w:rStyle w:val="Hyperlink"/>
          </w:rPr>
          <w:t>gov.scot</w:t>
        </w:r>
        <w:proofErr w:type="gramEnd"/>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334221F"/>
    <w:multiLevelType w:val="hybridMultilevel"/>
    <w:tmpl w:val="68DC3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44566"/>
    <w:multiLevelType w:val="hybridMultilevel"/>
    <w:tmpl w:val="F186331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06829"/>
    <w:multiLevelType w:val="hybridMultilevel"/>
    <w:tmpl w:val="031ED8F8"/>
    <w:lvl w:ilvl="0" w:tplc="5F965D04">
      <w:start w:val="1"/>
      <w:numFmt w:val="bullet"/>
      <w:lvlText w:val="·"/>
      <w:lvlJc w:val="left"/>
      <w:pPr>
        <w:ind w:left="720" w:hanging="360"/>
      </w:pPr>
      <w:rPr>
        <w:rFonts w:ascii="Symbol" w:hAnsi="Symbol" w:hint="default"/>
      </w:rPr>
    </w:lvl>
    <w:lvl w:ilvl="1" w:tplc="BD3061FA">
      <w:start w:val="1"/>
      <w:numFmt w:val="bullet"/>
      <w:lvlText w:val="o"/>
      <w:lvlJc w:val="left"/>
      <w:pPr>
        <w:ind w:left="1440" w:hanging="360"/>
      </w:pPr>
      <w:rPr>
        <w:rFonts w:ascii="Courier New" w:hAnsi="Courier New" w:hint="default"/>
      </w:rPr>
    </w:lvl>
    <w:lvl w:ilvl="2" w:tplc="20AE2AF8">
      <w:start w:val="1"/>
      <w:numFmt w:val="bullet"/>
      <w:lvlText w:val=""/>
      <w:lvlJc w:val="left"/>
      <w:pPr>
        <w:ind w:left="2160" w:hanging="360"/>
      </w:pPr>
      <w:rPr>
        <w:rFonts w:ascii="Wingdings" w:hAnsi="Wingdings" w:hint="default"/>
      </w:rPr>
    </w:lvl>
    <w:lvl w:ilvl="3" w:tplc="C94AC2A8">
      <w:start w:val="1"/>
      <w:numFmt w:val="bullet"/>
      <w:lvlText w:val=""/>
      <w:lvlJc w:val="left"/>
      <w:pPr>
        <w:ind w:left="2880" w:hanging="360"/>
      </w:pPr>
      <w:rPr>
        <w:rFonts w:ascii="Symbol" w:hAnsi="Symbol" w:hint="default"/>
      </w:rPr>
    </w:lvl>
    <w:lvl w:ilvl="4" w:tplc="1C3EDD9E">
      <w:start w:val="1"/>
      <w:numFmt w:val="bullet"/>
      <w:lvlText w:val="o"/>
      <w:lvlJc w:val="left"/>
      <w:pPr>
        <w:ind w:left="3600" w:hanging="360"/>
      </w:pPr>
      <w:rPr>
        <w:rFonts w:ascii="Courier New" w:hAnsi="Courier New" w:hint="default"/>
      </w:rPr>
    </w:lvl>
    <w:lvl w:ilvl="5" w:tplc="8FE2603A">
      <w:start w:val="1"/>
      <w:numFmt w:val="bullet"/>
      <w:lvlText w:val=""/>
      <w:lvlJc w:val="left"/>
      <w:pPr>
        <w:ind w:left="4320" w:hanging="360"/>
      </w:pPr>
      <w:rPr>
        <w:rFonts w:ascii="Wingdings" w:hAnsi="Wingdings" w:hint="default"/>
      </w:rPr>
    </w:lvl>
    <w:lvl w:ilvl="6" w:tplc="2EB07794">
      <w:start w:val="1"/>
      <w:numFmt w:val="bullet"/>
      <w:lvlText w:val=""/>
      <w:lvlJc w:val="left"/>
      <w:pPr>
        <w:ind w:left="5040" w:hanging="360"/>
      </w:pPr>
      <w:rPr>
        <w:rFonts w:ascii="Symbol" w:hAnsi="Symbol" w:hint="default"/>
      </w:rPr>
    </w:lvl>
    <w:lvl w:ilvl="7" w:tplc="DDCEA8BE">
      <w:start w:val="1"/>
      <w:numFmt w:val="bullet"/>
      <w:lvlText w:val="o"/>
      <w:lvlJc w:val="left"/>
      <w:pPr>
        <w:ind w:left="5760" w:hanging="360"/>
      </w:pPr>
      <w:rPr>
        <w:rFonts w:ascii="Courier New" w:hAnsi="Courier New" w:hint="default"/>
      </w:rPr>
    </w:lvl>
    <w:lvl w:ilvl="8" w:tplc="EBCEE8C2">
      <w:start w:val="1"/>
      <w:numFmt w:val="bullet"/>
      <w:lvlText w:val=""/>
      <w:lvlJc w:val="left"/>
      <w:pPr>
        <w:ind w:left="6480" w:hanging="360"/>
      </w:pPr>
      <w:rPr>
        <w:rFonts w:ascii="Wingdings" w:hAnsi="Wingdings" w:hint="default"/>
      </w:rPr>
    </w:lvl>
  </w:abstractNum>
  <w:abstractNum w:abstractNumId="4" w15:restartNumberingAfterBreak="0">
    <w:nsid w:val="06B4588E"/>
    <w:multiLevelType w:val="multilevel"/>
    <w:tmpl w:val="F8BA8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41014"/>
    <w:multiLevelType w:val="hybridMultilevel"/>
    <w:tmpl w:val="3062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64E6E"/>
    <w:multiLevelType w:val="hybridMultilevel"/>
    <w:tmpl w:val="11B6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512ED4"/>
    <w:multiLevelType w:val="hybridMultilevel"/>
    <w:tmpl w:val="95BA86BE"/>
    <w:lvl w:ilvl="0" w:tplc="ABFA347C">
      <w:start w:val="1"/>
      <w:numFmt w:val="bullet"/>
      <w:lvlText w:val="·"/>
      <w:lvlJc w:val="left"/>
      <w:pPr>
        <w:ind w:left="720" w:hanging="360"/>
      </w:pPr>
      <w:rPr>
        <w:rFonts w:ascii="Symbol" w:hAnsi="Symbol" w:hint="default"/>
      </w:rPr>
    </w:lvl>
    <w:lvl w:ilvl="1" w:tplc="E22687B6">
      <w:start w:val="1"/>
      <w:numFmt w:val="bullet"/>
      <w:lvlText w:val="o"/>
      <w:lvlJc w:val="left"/>
      <w:pPr>
        <w:ind w:left="1440" w:hanging="360"/>
      </w:pPr>
      <w:rPr>
        <w:rFonts w:ascii="Courier New" w:hAnsi="Courier New" w:hint="default"/>
      </w:rPr>
    </w:lvl>
    <w:lvl w:ilvl="2" w:tplc="CE960418">
      <w:start w:val="1"/>
      <w:numFmt w:val="bullet"/>
      <w:lvlText w:val=""/>
      <w:lvlJc w:val="left"/>
      <w:pPr>
        <w:ind w:left="2160" w:hanging="360"/>
      </w:pPr>
      <w:rPr>
        <w:rFonts w:ascii="Wingdings" w:hAnsi="Wingdings" w:hint="default"/>
      </w:rPr>
    </w:lvl>
    <w:lvl w:ilvl="3" w:tplc="48600BB4">
      <w:start w:val="1"/>
      <w:numFmt w:val="bullet"/>
      <w:lvlText w:val=""/>
      <w:lvlJc w:val="left"/>
      <w:pPr>
        <w:ind w:left="2880" w:hanging="360"/>
      </w:pPr>
      <w:rPr>
        <w:rFonts w:ascii="Symbol" w:hAnsi="Symbol" w:hint="default"/>
      </w:rPr>
    </w:lvl>
    <w:lvl w:ilvl="4" w:tplc="67F6C2B8">
      <w:start w:val="1"/>
      <w:numFmt w:val="bullet"/>
      <w:lvlText w:val="o"/>
      <w:lvlJc w:val="left"/>
      <w:pPr>
        <w:ind w:left="3600" w:hanging="360"/>
      </w:pPr>
      <w:rPr>
        <w:rFonts w:ascii="Courier New" w:hAnsi="Courier New" w:hint="default"/>
      </w:rPr>
    </w:lvl>
    <w:lvl w:ilvl="5" w:tplc="9208C2AE">
      <w:start w:val="1"/>
      <w:numFmt w:val="bullet"/>
      <w:lvlText w:val=""/>
      <w:lvlJc w:val="left"/>
      <w:pPr>
        <w:ind w:left="4320" w:hanging="360"/>
      </w:pPr>
      <w:rPr>
        <w:rFonts w:ascii="Wingdings" w:hAnsi="Wingdings" w:hint="default"/>
      </w:rPr>
    </w:lvl>
    <w:lvl w:ilvl="6" w:tplc="4556894A">
      <w:start w:val="1"/>
      <w:numFmt w:val="bullet"/>
      <w:lvlText w:val=""/>
      <w:lvlJc w:val="left"/>
      <w:pPr>
        <w:ind w:left="5040" w:hanging="360"/>
      </w:pPr>
      <w:rPr>
        <w:rFonts w:ascii="Symbol" w:hAnsi="Symbol" w:hint="default"/>
      </w:rPr>
    </w:lvl>
    <w:lvl w:ilvl="7" w:tplc="40EE49A8">
      <w:start w:val="1"/>
      <w:numFmt w:val="bullet"/>
      <w:lvlText w:val="o"/>
      <w:lvlJc w:val="left"/>
      <w:pPr>
        <w:ind w:left="5760" w:hanging="360"/>
      </w:pPr>
      <w:rPr>
        <w:rFonts w:ascii="Courier New" w:hAnsi="Courier New" w:hint="default"/>
      </w:rPr>
    </w:lvl>
    <w:lvl w:ilvl="8" w:tplc="26166208">
      <w:start w:val="1"/>
      <w:numFmt w:val="bullet"/>
      <w:lvlText w:val=""/>
      <w:lvlJc w:val="left"/>
      <w:pPr>
        <w:ind w:left="6480" w:hanging="360"/>
      </w:pPr>
      <w:rPr>
        <w:rFonts w:ascii="Wingdings" w:hAnsi="Wingdings" w:hint="default"/>
      </w:rPr>
    </w:lvl>
  </w:abstractNum>
  <w:abstractNum w:abstractNumId="8" w15:restartNumberingAfterBreak="0">
    <w:nsid w:val="10DFA168"/>
    <w:multiLevelType w:val="hybridMultilevel"/>
    <w:tmpl w:val="51AA57D2"/>
    <w:lvl w:ilvl="0" w:tplc="98740002">
      <w:start w:val="1"/>
      <w:numFmt w:val="bullet"/>
      <w:lvlText w:val="·"/>
      <w:lvlJc w:val="left"/>
      <w:pPr>
        <w:ind w:left="720" w:hanging="360"/>
      </w:pPr>
      <w:rPr>
        <w:rFonts w:ascii="Symbol" w:hAnsi="Symbol" w:hint="default"/>
      </w:rPr>
    </w:lvl>
    <w:lvl w:ilvl="1" w:tplc="A68E014C">
      <w:start w:val="1"/>
      <w:numFmt w:val="bullet"/>
      <w:lvlText w:val="o"/>
      <w:lvlJc w:val="left"/>
      <w:pPr>
        <w:ind w:left="1440" w:hanging="360"/>
      </w:pPr>
      <w:rPr>
        <w:rFonts w:ascii="Courier New" w:hAnsi="Courier New" w:hint="default"/>
      </w:rPr>
    </w:lvl>
    <w:lvl w:ilvl="2" w:tplc="048AA130">
      <w:start w:val="1"/>
      <w:numFmt w:val="bullet"/>
      <w:lvlText w:val=""/>
      <w:lvlJc w:val="left"/>
      <w:pPr>
        <w:ind w:left="2160" w:hanging="360"/>
      </w:pPr>
      <w:rPr>
        <w:rFonts w:ascii="Wingdings" w:hAnsi="Wingdings" w:hint="default"/>
      </w:rPr>
    </w:lvl>
    <w:lvl w:ilvl="3" w:tplc="4AF4CFD6">
      <w:start w:val="1"/>
      <w:numFmt w:val="bullet"/>
      <w:lvlText w:val=""/>
      <w:lvlJc w:val="left"/>
      <w:pPr>
        <w:ind w:left="2880" w:hanging="360"/>
      </w:pPr>
      <w:rPr>
        <w:rFonts w:ascii="Symbol" w:hAnsi="Symbol" w:hint="default"/>
      </w:rPr>
    </w:lvl>
    <w:lvl w:ilvl="4" w:tplc="C8364B66">
      <w:start w:val="1"/>
      <w:numFmt w:val="bullet"/>
      <w:lvlText w:val="o"/>
      <w:lvlJc w:val="left"/>
      <w:pPr>
        <w:ind w:left="3600" w:hanging="360"/>
      </w:pPr>
      <w:rPr>
        <w:rFonts w:ascii="Courier New" w:hAnsi="Courier New" w:hint="default"/>
      </w:rPr>
    </w:lvl>
    <w:lvl w:ilvl="5" w:tplc="DD20D4D8">
      <w:start w:val="1"/>
      <w:numFmt w:val="bullet"/>
      <w:lvlText w:val=""/>
      <w:lvlJc w:val="left"/>
      <w:pPr>
        <w:ind w:left="4320" w:hanging="360"/>
      </w:pPr>
      <w:rPr>
        <w:rFonts w:ascii="Wingdings" w:hAnsi="Wingdings" w:hint="default"/>
      </w:rPr>
    </w:lvl>
    <w:lvl w:ilvl="6" w:tplc="17F2FB82">
      <w:start w:val="1"/>
      <w:numFmt w:val="bullet"/>
      <w:lvlText w:val=""/>
      <w:lvlJc w:val="left"/>
      <w:pPr>
        <w:ind w:left="5040" w:hanging="360"/>
      </w:pPr>
      <w:rPr>
        <w:rFonts w:ascii="Symbol" w:hAnsi="Symbol" w:hint="default"/>
      </w:rPr>
    </w:lvl>
    <w:lvl w:ilvl="7" w:tplc="5C8CE6F2">
      <w:start w:val="1"/>
      <w:numFmt w:val="bullet"/>
      <w:lvlText w:val="o"/>
      <w:lvlJc w:val="left"/>
      <w:pPr>
        <w:ind w:left="5760" w:hanging="360"/>
      </w:pPr>
      <w:rPr>
        <w:rFonts w:ascii="Courier New" w:hAnsi="Courier New" w:hint="default"/>
      </w:rPr>
    </w:lvl>
    <w:lvl w:ilvl="8" w:tplc="97B8ED2A">
      <w:start w:val="1"/>
      <w:numFmt w:val="bullet"/>
      <w:lvlText w:val=""/>
      <w:lvlJc w:val="left"/>
      <w:pPr>
        <w:ind w:left="6480" w:hanging="360"/>
      </w:pPr>
      <w:rPr>
        <w:rFonts w:ascii="Wingdings" w:hAnsi="Wingdings" w:hint="default"/>
      </w:rPr>
    </w:lvl>
  </w:abstractNum>
  <w:abstractNum w:abstractNumId="9" w15:restartNumberingAfterBreak="0">
    <w:nsid w:val="14D8B2A5"/>
    <w:multiLevelType w:val="hybridMultilevel"/>
    <w:tmpl w:val="0BB2EE04"/>
    <w:lvl w:ilvl="0" w:tplc="9F96AB5A">
      <w:start w:val="1"/>
      <w:numFmt w:val="bullet"/>
      <w:lvlText w:val="·"/>
      <w:lvlJc w:val="left"/>
      <w:pPr>
        <w:ind w:left="720" w:hanging="360"/>
      </w:pPr>
      <w:rPr>
        <w:rFonts w:ascii="Symbol" w:hAnsi="Symbol" w:hint="default"/>
      </w:rPr>
    </w:lvl>
    <w:lvl w:ilvl="1" w:tplc="2744A5DE">
      <w:start w:val="1"/>
      <w:numFmt w:val="bullet"/>
      <w:lvlText w:val="o"/>
      <w:lvlJc w:val="left"/>
      <w:pPr>
        <w:ind w:left="1440" w:hanging="360"/>
      </w:pPr>
      <w:rPr>
        <w:rFonts w:ascii="Courier New" w:hAnsi="Courier New" w:hint="default"/>
      </w:rPr>
    </w:lvl>
    <w:lvl w:ilvl="2" w:tplc="D6F8988C">
      <w:start w:val="1"/>
      <w:numFmt w:val="bullet"/>
      <w:lvlText w:val=""/>
      <w:lvlJc w:val="left"/>
      <w:pPr>
        <w:ind w:left="2160" w:hanging="360"/>
      </w:pPr>
      <w:rPr>
        <w:rFonts w:ascii="Wingdings" w:hAnsi="Wingdings" w:hint="default"/>
      </w:rPr>
    </w:lvl>
    <w:lvl w:ilvl="3" w:tplc="9CCCCB3A">
      <w:start w:val="1"/>
      <w:numFmt w:val="bullet"/>
      <w:lvlText w:val=""/>
      <w:lvlJc w:val="left"/>
      <w:pPr>
        <w:ind w:left="2880" w:hanging="360"/>
      </w:pPr>
      <w:rPr>
        <w:rFonts w:ascii="Symbol" w:hAnsi="Symbol" w:hint="default"/>
      </w:rPr>
    </w:lvl>
    <w:lvl w:ilvl="4" w:tplc="26C80CC8">
      <w:start w:val="1"/>
      <w:numFmt w:val="bullet"/>
      <w:lvlText w:val="o"/>
      <w:lvlJc w:val="left"/>
      <w:pPr>
        <w:ind w:left="3600" w:hanging="360"/>
      </w:pPr>
      <w:rPr>
        <w:rFonts w:ascii="Courier New" w:hAnsi="Courier New" w:hint="default"/>
      </w:rPr>
    </w:lvl>
    <w:lvl w:ilvl="5" w:tplc="BDF6FB56">
      <w:start w:val="1"/>
      <w:numFmt w:val="bullet"/>
      <w:lvlText w:val=""/>
      <w:lvlJc w:val="left"/>
      <w:pPr>
        <w:ind w:left="4320" w:hanging="360"/>
      </w:pPr>
      <w:rPr>
        <w:rFonts w:ascii="Wingdings" w:hAnsi="Wingdings" w:hint="default"/>
      </w:rPr>
    </w:lvl>
    <w:lvl w:ilvl="6" w:tplc="BD5AAA26">
      <w:start w:val="1"/>
      <w:numFmt w:val="bullet"/>
      <w:lvlText w:val=""/>
      <w:lvlJc w:val="left"/>
      <w:pPr>
        <w:ind w:left="5040" w:hanging="360"/>
      </w:pPr>
      <w:rPr>
        <w:rFonts w:ascii="Symbol" w:hAnsi="Symbol" w:hint="default"/>
      </w:rPr>
    </w:lvl>
    <w:lvl w:ilvl="7" w:tplc="EC8A2EAE">
      <w:start w:val="1"/>
      <w:numFmt w:val="bullet"/>
      <w:lvlText w:val="o"/>
      <w:lvlJc w:val="left"/>
      <w:pPr>
        <w:ind w:left="5760" w:hanging="360"/>
      </w:pPr>
      <w:rPr>
        <w:rFonts w:ascii="Courier New" w:hAnsi="Courier New" w:hint="default"/>
      </w:rPr>
    </w:lvl>
    <w:lvl w:ilvl="8" w:tplc="3A566206">
      <w:start w:val="1"/>
      <w:numFmt w:val="bullet"/>
      <w:lvlText w:val=""/>
      <w:lvlJc w:val="left"/>
      <w:pPr>
        <w:ind w:left="6480" w:hanging="360"/>
      </w:pPr>
      <w:rPr>
        <w:rFonts w:ascii="Wingdings" w:hAnsi="Wingdings" w:hint="default"/>
      </w:rPr>
    </w:lvl>
  </w:abstractNum>
  <w:abstractNum w:abstractNumId="10" w15:restartNumberingAfterBreak="0">
    <w:nsid w:val="1BFDF4C9"/>
    <w:multiLevelType w:val="hybridMultilevel"/>
    <w:tmpl w:val="B740B318"/>
    <w:lvl w:ilvl="0" w:tplc="5366CD92">
      <w:start w:val="1"/>
      <w:numFmt w:val="bullet"/>
      <w:lvlText w:val="·"/>
      <w:lvlJc w:val="left"/>
      <w:pPr>
        <w:ind w:left="720" w:hanging="360"/>
      </w:pPr>
      <w:rPr>
        <w:rFonts w:ascii="Symbol" w:hAnsi="Symbol" w:hint="default"/>
      </w:rPr>
    </w:lvl>
    <w:lvl w:ilvl="1" w:tplc="12BE74D8">
      <w:start w:val="1"/>
      <w:numFmt w:val="bullet"/>
      <w:lvlText w:val="o"/>
      <w:lvlJc w:val="left"/>
      <w:pPr>
        <w:ind w:left="1440" w:hanging="360"/>
      </w:pPr>
      <w:rPr>
        <w:rFonts w:ascii="Courier New" w:hAnsi="Courier New" w:hint="default"/>
      </w:rPr>
    </w:lvl>
    <w:lvl w:ilvl="2" w:tplc="1326FA66">
      <w:start w:val="1"/>
      <w:numFmt w:val="bullet"/>
      <w:lvlText w:val=""/>
      <w:lvlJc w:val="left"/>
      <w:pPr>
        <w:ind w:left="2160" w:hanging="360"/>
      </w:pPr>
      <w:rPr>
        <w:rFonts w:ascii="Wingdings" w:hAnsi="Wingdings" w:hint="default"/>
      </w:rPr>
    </w:lvl>
    <w:lvl w:ilvl="3" w:tplc="C9929222">
      <w:start w:val="1"/>
      <w:numFmt w:val="bullet"/>
      <w:lvlText w:val=""/>
      <w:lvlJc w:val="left"/>
      <w:pPr>
        <w:ind w:left="2880" w:hanging="360"/>
      </w:pPr>
      <w:rPr>
        <w:rFonts w:ascii="Symbol" w:hAnsi="Symbol" w:hint="default"/>
      </w:rPr>
    </w:lvl>
    <w:lvl w:ilvl="4" w:tplc="AA5C1312">
      <w:start w:val="1"/>
      <w:numFmt w:val="bullet"/>
      <w:lvlText w:val="o"/>
      <w:lvlJc w:val="left"/>
      <w:pPr>
        <w:ind w:left="3600" w:hanging="360"/>
      </w:pPr>
      <w:rPr>
        <w:rFonts w:ascii="Courier New" w:hAnsi="Courier New" w:hint="default"/>
      </w:rPr>
    </w:lvl>
    <w:lvl w:ilvl="5" w:tplc="219CC040">
      <w:start w:val="1"/>
      <w:numFmt w:val="bullet"/>
      <w:lvlText w:val=""/>
      <w:lvlJc w:val="left"/>
      <w:pPr>
        <w:ind w:left="4320" w:hanging="360"/>
      </w:pPr>
      <w:rPr>
        <w:rFonts w:ascii="Wingdings" w:hAnsi="Wingdings" w:hint="default"/>
      </w:rPr>
    </w:lvl>
    <w:lvl w:ilvl="6" w:tplc="CE204FBC">
      <w:start w:val="1"/>
      <w:numFmt w:val="bullet"/>
      <w:lvlText w:val=""/>
      <w:lvlJc w:val="left"/>
      <w:pPr>
        <w:ind w:left="5040" w:hanging="360"/>
      </w:pPr>
      <w:rPr>
        <w:rFonts w:ascii="Symbol" w:hAnsi="Symbol" w:hint="default"/>
      </w:rPr>
    </w:lvl>
    <w:lvl w:ilvl="7" w:tplc="539E2CF4">
      <w:start w:val="1"/>
      <w:numFmt w:val="bullet"/>
      <w:lvlText w:val="o"/>
      <w:lvlJc w:val="left"/>
      <w:pPr>
        <w:ind w:left="5760" w:hanging="360"/>
      </w:pPr>
      <w:rPr>
        <w:rFonts w:ascii="Courier New" w:hAnsi="Courier New" w:hint="default"/>
      </w:rPr>
    </w:lvl>
    <w:lvl w:ilvl="8" w:tplc="06B81908">
      <w:start w:val="1"/>
      <w:numFmt w:val="bullet"/>
      <w:lvlText w:val=""/>
      <w:lvlJc w:val="left"/>
      <w:pPr>
        <w:ind w:left="6480" w:hanging="360"/>
      </w:pPr>
      <w:rPr>
        <w:rFonts w:ascii="Wingdings" w:hAnsi="Wingdings" w:hint="default"/>
      </w:rPr>
    </w:lvl>
  </w:abstractNum>
  <w:abstractNum w:abstractNumId="11" w15:restartNumberingAfterBreak="0">
    <w:nsid w:val="1D5F443E"/>
    <w:multiLevelType w:val="hybridMultilevel"/>
    <w:tmpl w:val="EBFE1DAA"/>
    <w:lvl w:ilvl="0" w:tplc="6F78D9CE">
      <w:start w:val="1"/>
      <w:numFmt w:val="bullet"/>
      <w:lvlText w:val="·"/>
      <w:lvlJc w:val="left"/>
      <w:pPr>
        <w:ind w:left="720" w:hanging="360"/>
      </w:pPr>
      <w:rPr>
        <w:rFonts w:ascii="Symbol" w:hAnsi="Symbol" w:hint="default"/>
      </w:rPr>
    </w:lvl>
    <w:lvl w:ilvl="1" w:tplc="35F67D7C">
      <w:start w:val="1"/>
      <w:numFmt w:val="bullet"/>
      <w:lvlText w:val="o"/>
      <w:lvlJc w:val="left"/>
      <w:pPr>
        <w:ind w:left="1440" w:hanging="360"/>
      </w:pPr>
      <w:rPr>
        <w:rFonts w:ascii="Courier New" w:hAnsi="Courier New" w:hint="default"/>
      </w:rPr>
    </w:lvl>
    <w:lvl w:ilvl="2" w:tplc="6FFC9C88">
      <w:start w:val="1"/>
      <w:numFmt w:val="bullet"/>
      <w:lvlText w:val=""/>
      <w:lvlJc w:val="left"/>
      <w:pPr>
        <w:ind w:left="2160" w:hanging="360"/>
      </w:pPr>
      <w:rPr>
        <w:rFonts w:ascii="Wingdings" w:hAnsi="Wingdings" w:hint="default"/>
      </w:rPr>
    </w:lvl>
    <w:lvl w:ilvl="3" w:tplc="A6AC9D6E">
      <w:start w:val="1"/>
      <w:numFmt w:val="bullet"/>
      <w:lvlText w:val=""/>
      <w:lvlJc w:val="left"/>
      <w:pPr>
        <w:ind w:left="2880" w:hanging="360"/>
      </w:pPr>
      <w:rPr>
        <w:rFonts w:ascii="Symbol" w:hAnsi="Symbol" w:hint="default"/>
      </w:rPr>
    </w:lvl>
    <w:lvl w:ilvl="4" w:tplc="1FFEBA52">
      <w:start w:val="1"/>
      <w:numFmt w:val="bullet"/>
      <w:lvlText w:val="o"/>
      <w:lvlJc w:val="left"/>
      <w:pPr>
        <w:ind w:left="3600" w:hanging="360"/>
      </w:pPr>
      <w:rPr>
        <w:rFonts w:ascii="Courier New" w:hAnsi="Courier New" w:hint="default"/>
      </w:rPr>
    </w:lvl>
    <w:lvl w:ilvl="5" w:tplc="4BAEAB00">
      <w:start w:val="1"/>
      <w:numFmt w:val="bullet"/>
      <w:lvlText w:val=""/>
      <w:lvlJc w:val="left"/>
      <w:pPr>
        <w:ind w:left="4320" w:hanging="360"/>
      </w:pPr>
      <w:rPr>
        <w:rFonts w:ascii="Wingdings" w:hAnsi="Wingdings" w:hint="default"/>
      </w:rPr>
    </w:lvl>
    <w:lvl w:ilvl="6" w:tplc="902EC050">
      <w:start w:val="1"/>
      <w:numFmt w:val="bullet"/>
      <w:lvlText w:val=""/>
      <w:lvlJc w:val="left"/>
      <w:pPr>
        <w:ind w:left="5040" w:hanging="360"/>
      </w:pPr>
      <w:rPr>
        <w:rFonts w:ascii="Symbol" w:hAnsi="Symbol" w:hint="default"/>
      </w:rPr>
    </w:lvl>
    <w:lvl w:ilvl="7" w:tplc="6CFA1568">
      <w:start w:val="1"/>
      <w:numFmt w:val="bullet"/>
      <w:lvlText w:val="o"/>
      <w:lvlJc w:val="left"/>
      <w:pPr>
        <w:ind w:left="5760" w:hanging="360"/>
      </w:pPr>
      <w:rPr>
        <w:rFonts w:ascii="Courier New" w:hAnsi="Courier New" w:hint="default"/>
      </w:rPr>
    </w:lvl>
    <w:lvl w:ilvl="8" w:tplc="94A272EA">
      <w:start w:val="1"/>
      <w:numFmt w:val="bullet"/>
      <w:lvlText w:val=""/>
      <w:lvlJc w:val="left"/>
      <w:pPr>
        <w:ind w:left="6480" w:hanging="360"/>
      </w:pPr>
      <w:rPr>
        <w:rFonts w:ascii="Wingdings" w:hAnsi="Wingdings" w:hint="default"/>
      </w:rPr>
    </w:lvl>
  </w:abstractNum>
  <w:abstractNum w:abstractNumId="12" w15:restartNumberingAfterBreak="0">
    <w:nsid w:val="1F1803C1"/>
    <w:multiLevelType w:val="hybridMultilevel"/>
    <w:tmpl w:val="BDEA6EF4"/>
    <w:lvl w:ilvl="0" w:tplc="E4042774">
      <w:start w:val="1"/>
      <w:numFmt w:val="bullet"/>
      <w:lvlText w:val="·"/>
      <w:lvlJc w:val="left"/>
      <w:pPr>
        <w:ind w:left="720" w:hanging="360"/>
      </w:pPr>
      <w:rPr>
        <w:rFonts w:ascii="Symbol" w:hAnsi="Symbol" w:hint="default"/>
      </w:rPr>
    </w:lvl>
    <w:lvl w:ilvl="1" w:tplc="0B86971E">
      <w:start w:val="1"/>
      <w:numFmt w:val="bullet"/>
      <w:lvlText w:val="o"/>
      <w:lvlJc w:val="left"/>
      <w:pPr>
        <w:ind w:left="1440" w:hanging="360"/>
      </w:pPr>
      <w:rPr>
        <w:rFonts w:ascii="Courier New" w:hAnsi="Courier New" w:hint="default"/>
      </w:rPr>
    </w:lvl>
    <w:lvl w:ilvl="2" w:tplc="005892CA">
      <w:start w:val="1"/>
      <w:numFmt w:val="bullet"/>
      <w:lvlText w:val=""/>
      <w:lvlJc w:val="left"/>
      <w:pPr>
        <w:ind w:left="2160" w:hanging="360"/>
      </w:pPr>
      <w:rPr>
        <w:rFonts w:ascii="Wingdings" w:hAnsi="Wingdings" w:hint="default"/>
      </w:rPr>
    </w:lvl>
    <w:lvl w:ilvl="3" w:tplc="D596651C">
      <w:start w:val="1"/>
      <w:numFmt w:val="bullet"/>
      <w:lvlText w:val=""/>
      <w:lvlJc w:val="left"/>
      <w:pPr>
        <w:ind w:left="2880" w:hanging="360"/>
      </w:pPr>
      <w:rPr>
        <w:rFonts w:ascii="Symbol" w:hAnsi="Symbol" w:hint="default"/>
      </w:rPr>
    </w:lvl>
    <w:lvl w:ilvl="4" w:tplc="7248D186">
      <w:start w:val="1"/>
      <w:numFmt w:val="bullet"/>
      <w:lvlText w:val="o"/>
      <w:lvlJc w:val="left"/>
      <w:pPr>
        <w:ind w:left="3600" w:hanging="360"/>
      </w:pPr>
      <w:rPr>
        <w:rFonts w:ascii="Courier New" w:hAnsi="Courier New" w:hint="default"/>
      </w:rPr>
    </w:lvl>
    <w:lvl w:ilvl="5" w:tplc="ACC8EFC6">
      <w:start w:val="1"/>
      <w:numFmt w:val="bullet"/>
      <w:lvlText w:val=""/>
      <w:lvlJc w:val="left"/>
      <w:pPr>
        <w:ind w:left="4320" w:hanging="360"/>
      </w:pPr>
      <w:rPr>
        <w:rFonts w:ascii="Wingdings" w:hAnsi="Wingdings" w:hint="default"/>
      </w:rPr>
    </w:lvl>
    <w:lvl w:ilvl="6" w:tplc="3F74C2B0">
      <w:start w:val="1"/>
      <w:numFmt w:val="bullet"/>
      <w:lvlText w:val=""/>
      <w:lvlJc w:val="left"/>
      <w:pPr>
        <w:ind w:left="5040" w:hanging="360"/>
      </w:pPr>
      <w:rPr>
        <w:rFonts w:ascii="Symbol" w:hAnsi="Symbol" w:hint="default"/>
      </w:rPr>
    </w:lvl>
    <w:lvl w:ilvl="7" w:tplc="4F04A688">
      <w:start w:val="1"/>
      <w:numFmt w:val="bullet"/>
      <w:lvlText w:val="o"/>
      <w:lvlJc w:val="left"/>
      <w:pPr>
        <w:ind w:left="5760" w:hanging="360"/>
      </w:pPr>
      <w:rPr>
        <w:rFonts w:ascii="Courier New" w:hAnsi="Courier New" w:hint="default"/>
      </w:rPr>
    </w:lvl>
    <w:lvl w:ilvl="8" w:tplc="19B21C9E">
      <w:start w:val="1"/>
      <w:numFmt w:val="bullet"/>
      <w:lvlText w:val=""/>
      <w:lvlJc w:val="left"/>
      <w:pPr>
        <w:ind w:left="6480" w:hanging="360"/>
      </w:pPr>
      <w:rPr>
        <w:rFonts w:ascii="Wingdings" w:hAnsi="Wingdings" w:hint="default"/>
      </w:rPr>
    </w:lvl>
  </w:abstractNum>
  <w:abstractNum w:abstractNumId="13" w15:restartNumberingAfterBreak="0">
    <w:nsid w:val="219A43E5"/>
    <w:multiLevelType w:val="hybridMultilevel"/>
    <w:tmpl w:val="BB729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00452"/>
    <w:multiLevelType w:val="hybridMultilevel"/>
    <w:tmpl w:val="EFC0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B45FE"/>
    <w:multiLevelType w:val="multilevel"/>
    <w:tmpl w:val="B30A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925016"/>
    <w:multiLevelType w:val="multilevel"/>
    <w:tmpl w:val="5174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6089B"/>
    <w:multiLevelType w:val="multilevel"/>
    <w:tmpl w:val="A04E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854BA2"/>
    <w:multiLevelType w:val="hybridMultilevel"/>
    <w:tmpl w:val="DD1892B0"/>
    <w:lvl w:ilvl="0" w:tplc="0D4A26C0">
      <w:start w:val="1"/>
      <w:numFmt w:val="bullet"/>
      <w:lvlText w:val="·"/>
      <w:lvlJc w:val="left"/>
      <w:pPr>
        <w:ind w:left="720" w:hanging="360"/>
      </w:pPr>
      <w:rPr>
        <w:rFonts w:ascii="Symbol" w:hAnsi="Symbol" w:hint="default"/>
      </w:rPr>
    </w:lvl>
    <w:lvl w:ilvl="1" w:tplc="1AF48C48">
      <w:start w:val="1"/>
      <w:numFmt w:val="bullet"/>
      <w:lvlText w:val="o"/>
      <w:lvlJc w:val="left"/>
      <w:pPr>
        <w:ind w:left="1440" w:hanging="360"/>
      </w:pPr>
      <w:rPr>
        <w:rFonts w:ascii="Courier New" w:hAnsi="Courier New" w:hint="default"/>
      </w:rPr>
    </w:lvl>
    <w:lvl w:ilvl="2" w:tplc="49AA7E68">
      <w:start w:val="1"/>
      <w:numFmt w:val="bullet"/>
      <w:lvlText w:val=""/>
      <w:lvlJc w:val="left"/>
      <w:pPr>
        <w:ind w:left="2160" w:hanging="360"/>
      </w:pPr>
      <w:rPr>
        <w:rFonts w:ascii="Wingdings" w:hAnsi="Wingdings" w:hint="default"/>
      </w:rPr>
    </w:lvl>
    <w:lvl w:ilvl="3" w:tplc="E7CAEF72">
      <w:start w:val="1"/>
      <w:numFmt w:val="bullet"/>
      <w:lvlText w:val=""/>
      <w:lvlJc w:val="left"/>
      <w:pPr>
        <w:ind w:left="2880" w:hanging="360"/>
      </w:pPr>
      <w:rPr>
        <w:rFonts w:ascii="Symbol" w:hAnsi="Symbol" w:hint="default"/>
      </w:rPr>
    </w:lvl>
    <w:lvl w:ilvl="4" w:tplc="7D6E88AA">
      <w:start w:val="1"/>
      <w:numFmt w:val="bullet"/>
      <w:lvlText w:val="o"/>
      <w:lvlJc w:val="left"/>
      <w:pPr>
        <w:ind w:left="3600" w:hanging="360"/>
      </w:pPr>
      <w:rPr>
        <w:rFonts w:ascii="Courier New" w:hAnsi="Courier New" w:hint="default"/>
      </w:rPr>
    </w:lvl>
    <w:lvl w:ilvl="5" w:tplc="8D44EB3E">
      <w:start w:val="1"/>
      <w:numFmt w:val="bullet"/>
      <w:lvlText w:val=""/>
      <w:lvlJc w:val="left"/>
      <w:pPr>
        <w:ind w:left="4320" w:hanging="360"/>
      </w:pPr>
      <w:rPr>
        <w:rFonts w:ascii="Wingdings" w:hAnsi="Wingdings" w:hint="default"/>
      </w:rPr>
    </w:lvl>
    <w:lvl w:ilvl="6" w:tplc="4210DDD6">
      <w:start w:val="1"/>
      <w:numFmt w:val="bullet"/>
      <w:lvlText w:val=""/>
      <w:lvlJc w:val="left"/>
      <w:pPr>
        <w:ind w:left="5040" w:hanging="360"/>
      </w:pPr>
      <w:rPr>
        <w:rFonts w:ascii="Symbol" w:hAnsi="Symbol" w:hint="default"/>
      </w:rPr>
    </w:lvl>
    <w:lvl w:ilvl="7" w:tplc="1D2692F2">
      <w:start w:val="1"/>
      <w:numFmt w:val="bullet"/>
      <w:lvlText w:val="o"/>
      <w:lvlJc w:val="left"/>
      <w:pPr>
        <w:ind w:left="5760" w:hanging="360"/>
      </w:pPr>
      <w:rPr>
        <w:rFonts w:ascii="Courier New" w:hAnsi="Courier New" w:hint="default"/>
      </w:rPr>
    </w:lvl>
    <w:lvl w:ilvl="8" w:tplc="C3227492">
      <w:start w:val="1"/>
      <w:numFmt w:val="bullet"/>
      <w:lvlText w:val=""/>
      <w:lvlJc w:val="left"/>
      <w:pPr>
        <w:ind w:left="6480" w:hanging="360"/>
      </w:pPr>
      <w:rPr>
        <w:rFonts w:ascii="Wingdings" w:hAnsi="Wingdings" w:hint="default"/>
      </w:rPr>
    </w:lvl>
  </w:abstractNum>
  <w:abstractNum w:abstractNumId="19" w15:restartNumberingAfterBreak="0">
    <w:nsid w:val="39A3DBC0"/>
    <w:multiLevelType w:val="hybridMultilevel"/>
    <w:tmpl w:val="A350C8D8"/>
    <w:lvl w:ilvl="0" w:tplc="82A6BF92">
      <w:start w:val="1"/>
      <w:numFmt w:val="bullet"/>
      <w:lvlText w:val="·"/>
      <w:lvlJc w:val="left"/>
      <w:pPr>
        <w:ind w:left="720" w:hanging="360"/>
      </w:pPr>
      <w:rPr>
        <w:rFonts w:ascii="Symbol" w:hAnsi="Symbol" w:hint="default"/>
      </w:rPr>
    </w:lvl>
    <w:lvl w:ilvl="1" w:tplc="DE90F03E">
      <w:start w:val="1"/>
      <w:numFmt w:val="bullet"/>
      <w:lvlText w:val="o"/>
      <w:lvlJc w:val="left"/>
      <w:pPr>
        <w:ind w:left="1440" w:hanging="360"/>
      </w:pPr>
      <w:rPr>
        <w:rFonts w:ascii="Courier New" w:hAnsi="Courier New" w:hint="default"/>
      </w:rPr>
    </w:lvl>
    <w:lvl w:ilvl="2" w:tplc="43CC5DE4">
      <w:start w:val="1"/>
      <w:numFmt w:val="bullet"/>
      <w:lvlText w:val=""/>
      <w:lvlJc w:val="left"/>
      <w:pPr>
        <w:ind w:left="2160" w:hanging="360"/>
      </w:pPr>
      <w:rPr>
        <w:rFonts w:ascii="Wingdings" w:hAnsi="Wingdings" w:hint="default"/>
      </w:rPr>
    </w:lvl>
    <w:lvl w:ilvl="3" w:tplc="5C0CC0EC">
      <w:start w:val="1"/>
      <w:numFmt w:val="bullet"/>
      <w:lvlText w:val=""/>
      <w:lvlJc w:val="left"/>
      <w:pPr>
        <w:ind w:left="2880" w:hanging="360"/>
      </w:pPr>
      <w:rPr>
        <w:rFonts w:ascii="Symbol" w:hAnsi="Symbol" w:hint="default"/>
      </w:rPr>
    </w:lvl>
    <w:lvl w:ilvl="4" w:tplc="BD26F97A">
      <w:start w:val="1"/>
      <w:numFmt w:val="bullet"/>
      <w:lvlText w:val="o"/>
      <w:lvlJc w:val="left"/>
      <w:pPr>
        <w:ind w:left="3600" w:hanging="360"/>
      </w:pPr>
      <w:rPr>
        <w:rFonts w:ascii="Courier New" w:hAnsi="Courier New" w:hint="default"/>
      </w:rPr>
    </w:lvl>
    <w:lvl w:ilvl="5" w:tplc="6414F352">
      <w:start w:val="1"/>
      <w:numFmt w:val="bullet"/>
      <w:lvlText w:val=""/>
      <w:lvlJc w:val="left"/>
      <w:pPr>
        <w:ind w:left="4320" w:hanging="360"/>
      </w:pPr>
      <w:rPr>
        <w:rFonts w:ascii="Wingdings" w:hAnsi="Wingdings" w:hint="default"/>
      </w:rPr>
    </w:lvl>
    <w:lvl w:ilvl="6" w:tplc="4D4850CC">
      <w:start w:val="1"/>
      <w:numFmt w:val="bullet"/>
      <w:lvlText w:val=""/>
      <w:lvlJc w:val="left"/>
      <w:pPr>
        <w:ind w:left="5040" w:hanging="360"/>
      </w:pPr>
      <w:rPr>
        <w:rFonts w:ascii="Symbol" w:hAnsi="Symbol" w:hint="default"/>
      </w:rPr>
    </w:lvl>
    <w:lvl w:ilvl="7" w:tplc="3418EDC2">
      <w:start w:val="1"/>
      <w:numFmt w:val="bullet"/>
      <w:lvlText w:val="o"/>
      <w:lvlJc w:val="left"/>
      <w:pPr>
        <w:ind w:left="5760" w:hanging="360"/>
      </w:pPr>
      <w:rPr>
        <w:rFonts w:ascii="Courier New" w:hAnsi="Courier New" w:hint="default"/>
      </w:rPr>
    </w:lvl>
    <w:lvl w:ilvl="8" w:tplc="D332A02C">
      <w:start w:val="1"/>
      <w:numFmt w:val="bullet"/>
      <w:lvlText w:val=""/>
      <w:lvlJc w:val="left"/>
      <w:pPr>
        <w:ind w:left="6480" w:hanging="360"/>
      </w:pPr>
      <w:rPr>
        <w:rFonts w:ascii="Wingdings" w:hAnsi="Wingdings" w:hint="default"/>
      </w:rPr>
    </w:lvl>
  </w:abstractNum>
  <w:abstractNum w:abstractNumId="20" w15:restartNumberingAfterBreak="0">
    <w:nsid w:val="3CFBFB29"/>
    <w:multiLevelType w:val="hybridMultilevel"/>
    <w:tmpl w:val="D200D2F2"/>
    <w:lvl w:ilvl="0" w:tplc="2B88463A">
      <w:start w:val="1"/>
      <w:numFmt w:val="bullet"/>
      <w:lvlText w:val="·"/>
      <w:lvlJc w:val="left"/>
      <w:pPr>
        <w:ind w:left="720" w:hanging="360"/>
      </w:pPr>
      <w:rPr>
        <w:rFonts w:ascii="Symbol" w:hAnsi="Symbol" w:hint="default"/>
      </w:rPr>
    </w:lvl>
    <w:lvl w:ilvl="1" w:tplc="6DD26C46">
      <w:start w:val="1"/>
      <w:numFmt w:val="bullet"/>
      <w:lvlText w:val="o"/>
      <w:lvlJc w:val="left"/>
      <w:pPr>
        <w:ind w:left="1440" w:hanging="360"/>
      </w:pPr>
      <w:rPr>
        <w:rFonts w:ascii="Courier New" w:hAnsi="Courier New" w:hint="default"/>
      </w:rPr>
    </w:lvl>
    <w:lvl w:ilvl="2" w:tplc="1744CEDA">
      <w:start w:val="1"/>
      <w:numFmt w:val="bullet"/>
      <w:lvlText w:val=""/>
      <w:lvlJc w:val="left"/>
      <w:pPr>
        <w:ind w:left="2160" w:hanging="360"/>
      </w:pPr>
      <w:rPr>
        <w:rFonts w:ascii="Wingdings" w:hAnsi="Wingdings" w:hint="default"/>
      </w:rPr>
    </w:lvl>
    <w:lvl w:ilvl="3" w:tplc="FCE200E2">
      <w:start w:val="1"/>
      <w:numFmt w:val="bullet"/>
      <w:lvlText w:val=""/>
      <w:lvlJc w:val="left"/>
      <w:pPr>
        <w:ind w:left="2880" w:hanging="360"/>
      </w:pPr>
      <w:rPr>
        <w:rFonts w:ascii="Symbol" w:hAnsi="Symbol" w:hint="default"/>
      </w:rPr>
    </w:lvl>
    <w:lvl w:ilvl="4" w:tplc="4D90EA30">
      <w:start w:val="1"/>
      <w:numFmt w:val="bullet"/>
      <w:lvlText w:val="o"/>
      <w:lvlJc w:val="left"/>
      <w:pPr>
        <w:ind w:left="3600" w:hanging="360"/>
      </w:pPr>
      <w:rPr>
        <w:rFonts w:ascii="Courier New" w:hAnsi="Courier New" w:hint="default"/>
      </w:rPr>
    </w:lvl>
    <w:lvl w:ilvl="5" w:tplc="B4F22890">
      <w:start w:val="1"/>
      <w:numFmt w:val="bullet"/>
      <w:lvlText w:val=""/>
      <w:lvlJc w:val="left"/>
      <w:pPr>
        <w:ind w:left="4320" w:hanging="360"/>
      </w:pPr>
      <w:rPr>
        <w:rFonts w:ascii="Wingdings" w:hAnsi="Wingdings" w:hint="default"/>
      </w:rPr>
    </w:lvl>
    <w:lvl w:ilvl="6" w:tplc="61242B5A">
      <w:start w:val="1"/>
      <w:numFmt w:val="bullet"/>
      <w:lvlText w:val=""/>
      <w:lvlJc w:val="left"/>
      <w:pPr>
        <w:ind w:left="5040" w:hanging="360"/>
      </w:pPr>
      <w:rPr>
        <w:rFonts w:ascii="Symbol" w:hAnsi="Symbol" w:hint="default"/>
      </w:rPr>
    </w:lvl>
    <w:lvl w:ilvl="7" w:tplc="A762C992">
      <w:start w:val="1"/>
      <w:numFmt w:val="bullet"/>
      <w:lvlText w:val="o"/>
      <w:lvlJc w:val="left"/>
      <w:pPr>
        <w:ind w:left="5760" w:hanging="360"/>
      </w:pPr>
      <w:rPr>
        <w:rFonts w:ascii="Courier New" w:hAnsi="Courier New" w:hint="default"/>
      </w:rPr>
    </w:lvl>
    <w:lvl w:ilvl="8" w:tplc="9D02D43E">
      <w:start w:val="1"/>
      <w:numFmt w:val="bullet"/>
      <w:lvlText w:val=""/>
      <w:lvlJc w:val="left"/>
      <w:pPr>
        <w:ind w:left="6480" w:hanging="360"/>
      </w:pPr>
      <w:rPr>
        <w:rFonts w:ascii="Wingdings" w:hAnsi="Wingdings" w:hint="default"/>
      </w:rPr>
    </w:lvl>
  </w:abstractNum>
  <w:abstractNum w:abstractNumId="21" w15:restartNumberingAfterBreak="0">
    <w:nsid w:val="42197CDC"/>
    <w:multiLevelType w:val="hybridMultilevel"/>
    <w:tmpl w:val="C8E24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F1FAD"/>
    <w:multiLevelType w:val="hybridMultilevel"/>
    <w:tmpl w:val="DFCC5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2A339"/>
    <w:multiLevelType w:val="hybridMultilevel"/>
    <w:tmpl w:val="5810DD6E"/>
    <w:lvl w:ilvl="0" w:tplc="3FDAF9F2">
      <w:start w:val="1"/>
      <w:numFmt w:val="bullet"/>
      <w:lvlText w:val="·"/>
      <w:lvlJc w:val="left"/>
      <w:pPr>
        <w:ind w:left="720" w:hanging="360"/>
      </w:pPr>
      <w:rPr>
        <w:rFonts w:ascii="Symbol" w:hAnsi="Symbol" w:hint="default"/>
      </w:rPr>
    </w:lvl>
    <w:lvl w:ilvl="1" w:tplc="802C9604">
      <w:start w:val="1"/>
      <w:numFmt w:val="bullet"/>
      <w:lvlText w:val="o"/>
      <w:lvlJc w:val="left"/>
      <w:pPr>
        <w:ind w:left="1440" w:hanging="360"/>
      </w:pPr>
      <w:rPr>
        <w:rFonts w:ascii="Courier New" w:hAnsi="Courier New" w:hint="default"/>
      </w:rPr>
    </w:lvl>
    <w:lvl w:ilvl="2" w:tplc="7DAEEF04">
      <w:start w:val="1"/>
      <w:numFmt w:val="bullet"/>
      <w:lvlText w:val=""/>
      <w:lvlJc w:val="left"/>
      <w:pPr>
        <w:ind w:left="2160" w:hanging="360"/>
      </w:pPr>
      <w:rPr>
        <w:rFonts w:ascii="Wingdings" w:hAnsi="Wingdings" w:hint="default"/>
      </w:rPr>
    </w:lvl>
    <w:lvl w:ilvl="3" w:tplc="01C42AE0">
      <w:start w:val="1"/>
      <w:numFmt w:val="bullet"/>
      <w:lvlText w:val=""/>
      <w:lvlJc w:val="left"/>
      <w:pPr>
        <w:ind w:left="2880" w:hanging="360"/>
      </w:pPr>
      <w:rPr>
        <w:rFonts w:ascii="Symbol" w:hAnsi="Symbol" w:hint="default"/>
      </w:rPr>
    </w:lvl>
    <w:lvl w:ilvl="4" w:tplc="30A0DD9A">
      <w:start w:val="1"/>
      <w:numFmt w:val="bullet"/>
      <w:lvlText w:val="o"/>
      <w:lvlJc w:val="left"/>
      <w:pPr>
        <w:ind w:left="3600" w:hanging="360"/>
      </w:pPr>
      <w:rPr>
        <w:rFonts w:ascii="Courier New" w:hAnsi="Courier New" w:hint="default"/>
      </w:rPr>
    </w:lvl>
    <w:lvl w:ilvl="5" w:tplc="DB1EC16A">
      <w:start w:val="1"/>
      <w:numFmt w:val="bullet"/>
      <w:lvlText w:val=""/>
      <w:lvlJc w:val="left"/>
      <w:pPr>
        <w:ind w:left="4320" w:hanging="360"/>
      </w:pPr>
      <w:rPr>
        <w:rFonts w:ascii="Wingdings" w:hAnsi="Wingdings" w:hint="default"/>
      </w:rPr>
    </w:lvl>
    <w:lvl w:ilvl="6" w:tplc="7C5EC13C">
      <w:start w:val="1"/>
      <w:numFmt w:val="bullet"/>
      <w:lvlText w:val=""/>
      <w:lvlJc w:val="left"/>
      <w:pPr>
        <w:ind w:left="5040" w:hanging="360"/>
      </w:pPr>
      <w:rPr>
        <w:rFonts w:ascii="Symbol" w:hAnsi="Symbol" w:hint="default"/>
      </w:rPr>
    </w:lvl>
    <w:lvl w:ilvl="7" w:tplc="AA006FA6">
      <w:start w:val="1"/>
      <w:numFmt w:val="bullet"/>
      <w:lvlText w:val="o"/>
      <w:lvlJc w:val="left"/>
      <w:pPr>
        <w:ind w:left="5760" w:hanging="360"/>
      </w:pPr>
      <w:rPr>
        <w:rFonts w:ascii="Courier New" w:hAnsi="Courier New" w:hint="default"/>
      </w:rPr>
    </w:lvl>
    <w:lvl w:ilvl="8" w:tplc="B20C19A8">
      <w:start w:val="1"/>
      <w:numFmt w:val="bullet"/>
      <w:lvlText w:val=""/>
      <w:lvlJc w:val="left"/>
      <w:pPr>
        <w:ind w:left="6480" w:hanging="360"/>
      </w:pPr>
      <w:rPr>
        <w:rFonts w:ascii="Wingdings" w:hAnsi="Wingdings" w:hint="default"/>
      </w:rPr>
    </w:lvl>
  </w:abstractNum>
  <w:abstractNum w:abstractNumId="24" w15:restartNumberingAfterBreak="0">
    <w:nsid w:val="470CA774"/>
    <w:multiLevelType w:val="hybridMultilevel"/>
    <w:tmpl w:val="581EE31E"/>
    <w:lvl w:ilvl="0" w:tplc="7D6C1FC8">
      <w:start w:val="1"/>
      <w:numFmt w:val="bullet"/>
      <w:lvlText w:val="·"/>
      <w:lvlJc w:val="left"/>
      <w:pPr>
        <w:ind w:left="720" w:hanging="360"/>
      </w:pPr>
      <w:rPr>
        <w:rFonts w:ascii="Symbol" w:hAnsi="Symbol" w:hint="default"/>
      </w:rPr>
    </w:lvl>
    <w:lvl w:ilvl="1" w:tplc="8B420F10">
      <w:start w:val="1"/>
      <w:numFmt w:val="bullet"/>
      <w:lvlText w:val="o"/>
      <w:lvlJc w:val="left"/>
      <w:pPr>
        <w:ind w:left="1440" w:hanging="360"/>
      </w:pPr>
      <w:rPr>
        <w:rFonts w:ascii="Courier New" w:hAnsi="Courier New" w:hint="default"/>
      </w:rPr>
    </w:lvl>
    <w:lvl w:ilvl="2" w:tplc="56A4429A">
      <w:start w:val="1"/>
      <w:numFmt w:val="bullet"/>
      <w:lvlText w:val=""/>
      <w:lvlJc w:val="left"/>
      <w:pPr>
        <w:ind w:left="2160" w:hanging="360"/>
      </w:pPr>
      <w:rPr>
        <w:rFonts w:ascii="Wingdings" w:hAnsi="Wingdings" w:hint="default"/>
      </w:rPr>
    </w:lvl>
    <w:lvl w:ilvl="3" w:tplc="5B02E940">
      <w:start w:val="1"/>
      <w:numFmt w:val="bullet"/>
      <w:lvlText w:val=""/>
      <w:lvlJc w:val="left"/>
      <w:pPr>
        <w:ind w:left="2880" w:hanging="360"/>
      </w:pPr>
      <w:rPr>
        <w:rFonts w:ascii="Symbol" w:hAnsi="Symbol" w:hint="default"/>
      </w:rPr>
    </w:lvl>
    <w:lvl w:ilvl="4" w:tplc="C4823BCA">
      <w:start w:val="1"/>
      <w:numFmt w:val="bullet"/>
      <w:lvlText w:val="o"/>
      <w:lvlJc w:val="left"/>
      <w:pPr>
        <w:ind w:left="3600" w:hanging="360"/>
      </w:pPr>
      <w:rPr>
        <w:rFonts w:ascii="Courier New" w:hAnsi="Courier New" w:hint="default"/>
      </w:rPr>
    </w:lvl>
    <w:lvl w:ilvl="5" w:tplc="355EA730">
      <w:start w:val="1"/>
      <w:numFmt w:val="bullet"/>
      <w:lvlText w:val=""/>
      <w:lvlJc w:val="left"/>
      <w:pPr>
        <w:ind w:left="4320" w:hanging="360"/>
      </w:pPr>
      <w:rPr>
        <w:rFonts w:ascii="Wingdings" w:hAnsi="Wingdings" w:hint="default"/>
      </w:rPr>
    </w:lvl>
    <w:lvl w:ilvl="6" w:tplc="5E6CF300">
      <w:start w:val="1"/>
      <w:numFmt w:val="bullet"/>
      <w:lvlText w:val=""/>
      <w:lvlJc w:val="left"/>
      <w:pPr>
        <w:ind w:left="5040" w:hanging="360"/>
      </w:pPr>
      <w:rPr>
        <w:rFonts w:ascii="Symbol" w:hAnsi="Symbol" w:hint="default"/>
      </w:rPr>
    </w:lvl>
    <w:lvl w:ilvl="7" w:tplc="CEAC22D4">
      <w:start w:val="1"/>
      <w:numFmt w:val="bullet"/>
      <w:lvlText w:val="o"/>
      <w:lvlJc w:val="left"/>
      <w:pPr>
        <w:ind w:left="5760" w:hanging="360"/>
      </w:pPr>
      <w:rPr>
        <w:rFonts w:ascii="Courier New" w:hAnsi="Courier New" w:hint="default"/>
      </w:rPr>
    </w:lvl>
    <w:lvl w:ilvl="8" w:tplc="93BAF03C">
      <w:start w:val="1"/>
      <w:numFmt w:val="bullet"/>
      <w:lvlText w:val=""/>
      <w:lvlJc w:val="left"/>
      <w:pPr>
        <w:ind w:left="6480" w:hanging="360"/>
      </w:pPr>
      <w:rPr>
        <w:rFonts w:ascii="Wingdings" w:hAnsi="Wingdings" w:hint="default"/>
      </w:rPr>
    </w:lvl>
  </w:abstractNum>
  <w:abstractNum w:abstractNumId="25" w15:restartNumberingAfterBreak="0">
    <w:nsid w:val="57995875"/>
    <w:multiLevelType w:val="hybridMultilevel"/>
    <w:tmpl w:val="70BA3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817CE"/>
    <w:multiLevelType w:val="hybridMultilevel"/>
    <w:tmpl w:val="F628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A736E5"/>
    <w:multiLevelType w:val="hybridMultilevel"/>
    <w:tmpl w:val="4FF0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EB2E8C"/>
    <w:multiLevelType w:val="hybridMultilevel"/>
    <w:tmpl w:val="1E0A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0" w15:restartNumberingAfterBreak="0">
    <w:nsid w:val="6BF436CE"/>
    <w:multiLevelType w:val="multilevel"/>
    <w:tmpl w:val="696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FF05D9"/>
    <w:multiLevelType w:val="hybridMultilevel"/>
    <w:tmpl w:val="61EAE3E2"/>
    <w:lvl w:ilvl="0" w:tplc="DB90E5AE">
      <w:start w:val="1"/>
      <w:numFmt w:val="bullet"/>
      <w:lvlText w:val="·"/>
      <w:lvlJc w:val="left"/>
      <w:pPr>
        <w:ind w:left="720" w:hanging="360"/>
      </w:pPr>
      <w:rPr>
        <w:rFonts w:ascii="Symbol" w:hAnsi="Symbol" w:hint="default"/>
      </w:rPr>
    </w:lvl>
    <w:lvl w:ilvl="1" w:tplc="ED043642">
      <w:start w:val="1"/>
      <w:numFmt w:val="bullet"/>
      <w:lvlText w:val="o"/>
      <w:lvlJc w:val="left"/>
      <w:pPr>
        <w:ind w:left="1440" w:hanging="360"/>
      </w:pPr>
      <w:rPr>
        <w:rFonts w:ascii="Courier New" w:hAnsi="Courier New" w:hint="default"/>
      </w:rPr>
    </w:lvl>
    <w:lvl w:ilvl="2" w:tplc="F598497E">
      <w:start w:val="1"/>
      <w:numFmt w:val="bullet"/>
      <w:lvlText w:val=""/>
      <w:lvlJc w:val="left"/>
      <w:pPr>
        <w:ind w:left="2160" w:hanging="360"/>
      </w:pPr>
      <w:rPr>
        <w:rFonts w:ascii="Wingdings" w:hAnsi="Wingdings" w:hint="default"/>
      </w:rPr>
    </w:lvl>
    <w:lvl w:ilvl="3" w:tplc="BE38EA30">
      <w:start w:val="1"/>
      <w:numFmt w:val="bullet"/>
      <w:lvlText w:val=""/>
      <w:lvlJc w:val="left"/>
      <w:pPr>
        <w:ind w:left="2880" w:hanging="360"/>
      </w:pPr>
      <w:rPr>
        <w:rFonts w:ascii="Symbol" w:hAnsi="Symbol" w:hint="default"/>
      </w:rPr>
    </w:lvl>
    <w:lvl w:ilvl="4" w:tplc="FBBE669C">
      <w:start w:val="1"/>
      <w:numFmt w:val="bullet"/>
      <w:lvlText w:val="o"/>
      <w:lvlJc w:val="left"/>
      <w:pPr>
        <w:ind w:left="3600" w:hanging="360"/>
      </w:pPr>
      <w:rPr>
        <w:rFonts w:ascii="Courier New" w:hAnsi="Courier New" w:hint="default"/>
      </w:rPr>
    </w:lvl>
    <w:lvl w:ilvl="5" w:tplc="CC64B4BE">
      <w:start w:val="1"/>
      <w:numFmt w:val="bullet"/>
      <w:lvlText w:val=""/>
      <w:lvlJc w:val="left"/>
      <w:pPr>
        <w:ind w:left="4320" w:hanging="360"/>
      </w:pPr>
      <w:rPr>
        <w:rFonts w:ascii="Wingdings" w:hAnsi="Wingdings" w:hint="default"/>
      </w:rPr>
    </w:lvl>
    <w:lvl w:ilvl="6" w:tplc="62D4E672">
      <w:start w:val="1"/>
      <w:numFmt w:val="bullet"/>
      <w:lvlText w:val=""/>
      <w:lvlJc w:val="left"/>
      <w:pPr>
        <w:ind w:left="5040" w:hanging="360"/>
      </w:pPr>
      <w:rPr>
        <w:rFonts w:ascii="Symbol" w:hAnsi="Symbol" w:hint="default"/>
      </w:rPr>
    </w:lvl>
    <w:lvl w:ilvl="7" w:tplc="33F81498">
      <w:start w:val="1"/>
      <w:numFmt w:val="bullet"/>
      <w:lvlText w:val="o"/>
      <w:lvlJc w:val="left"/>
      <w:pPr>
        <w:ind w:left="5760" w:hanging="360"/>
      </w:pPr>
      <w:rPr>
        <w:rFonts w:ascii="Courier New" w:hAnsi="Courier New" w:hint="default"/>
      </w:rPr>
    </w:lvl>
    <w:lvl w:ilvl="8" w:tplc="7C3EC858">
      <w:start w:val="1"/>
      <w:numFmt w:val="bullet"/>
      <w:lvlText w:val=""/>
      <w:lvlJc w:val="left"/>
      <w:pPr>
        <w:ind w:left="6480" w:hanging="360"/>
      </w:pPr>
      <w:rPr>
        <w:rFonts w:ascii="Wingdings" w:hAnsi="Wingdings" w:hint="default"/>
      </w:rPr>
    </w:lvl>
  </w:abstractNum>
  <w:abstractNum w:abstractNumId="32" w15:restartNumberingAfterBreak="0">
    <w:nsid w:val="71825760"/>
    <w:multiLevelType w:val="hybridMultilevel"/>
    <w:tmpl w:val="8C62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93041E"/>
    <w:multiLevelType w:val="hybridMultilevel"/>
    <w:tmpl w:val="66B6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E02FC0"/>
    <w:multiLevelType w:val="hybridMultilevel"/>
    <w:tmpl w:val="153C1D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F85BCA"/>
    <w:multiLevelType w:val="hybridMultilevel"/>
    <w:tmpl w:val="251A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1233DC"/>
    <w:multiLevelType w:val="hybridMultilevel"/>
    <w:tmpl w:val="645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C88449"/>
    <w:multiLevelType w:val="hybridMultilevel"/>
    <w:tmpl w:val="9F54FF3A"/>
    <w:lvl w:ilvl="0" w:tplc="1F6CB6A0">
      <w:start w:val="1"/>
      <w:numFmt w:val="bullet"/>
      <w:lvlText w:val="·"/>
      <w:lvlJc w:val="left"/>
      <w:pPr>
        <w:ind w:left="720" w:hanging="360"/>
      </w:pPr>
      <w:rPr>
        <w:rFonts w:ascii="Symbol" w:hAnsi="Symbol" w:hint="default"/>
      </w:rPr>
    </w:lvl>
    <w:lvl w:ilvl="1" w:tplc="9B20A050">
      <w:start w:val="1"/>
      <w:numFmt w:val="bullet"/>
      <w:lvlText w:val="o"/>
      <w:lvlJc w:val="left"/>
      <w:pPr>
        <w:ind w:left="1440" w:hanging="360"/>
      </w:pPr>
      <w:rPr>
        <w:rFonts w:ascii="Courier New" w:hAnsi="Courier New" w:hint="default"/>
      </w:rPr>
    </w:lvl>
    <w:lvl w:ilvl="2" w:tplc="C45C8812">
      <w:start w:val="1"/>
      <w:numFmt w:val="bullet"/>
      <w:lvlText w:val=""/>
      <w:lvlJc w:val="left"/>
      <w:pPr>
        <w:ind w:left="2160" w:hanging="360"/>
      </w:pPr>
      <w:rPr>
        <w:rFonts w:ascii="Wingdings" w:hAnsi="Wingdings" w:hint="default"/>
      </w:rPr>
    </w:lvl>
    <w:lvl w:ilvl="3" w:tplc="A8125DF0">
      <w:start w:val="1"/>
      <w:numFmt w:val="bullet"/>
      <w:lvlText w:val=""/>
      <w:lvlJc w:val="left"/>
      <w:pPr>
        <w:ind w:left="2880" w:hanging="360"/>
      </w:pPr>
      <w:rPr>
        <w:rFonts w:ascii="Symbol" w:hAnsi="Symbol" w:hint="default"/>
      </w:rPr>
    </w:lvl>
    <w:lvl w:ilvl="4" w:tplc="29589AD6">
      <w:start w:val="1"/>
      <w:numFmt w:val="bullet"/>
      <w:lvlText w:val="o"/>
      <w:lvlJc w:val="left"/>
      <w:pPr>
        <w:ind w:left="3600" w:hanging="360"/>
      </w:pPr>
      <w:rPr>
        <w:rFonts w:ascii="Courier New" w:hAnsi="Courier New" w:hint="default"/>
      </w:rPr>
    </w:lvl>
    <w:lvl w:ilvl="5" w:tplc="9EA6C3FA">
      <w:start w:val="1"/>
      <w:numFmt w:val="bullet"/>
      <w:lvlText w:val=""/>
      <w:lvlJc w:val="left"/>
      <w:pPr>
        <w:ind w:left="4320" w:hanging="360"/>
      </w:pPr>
      <w:rPr>
        <w:rFonts w:ascii="Wingdings" w:hAnsi="Wingdings" w:hint="default"/>
      </w:rPr>
    </w:lvl>
    <w:lvl w:ilvl="6" w:tplc="D916D222">
      <w:start w:val="1"/>
      <w:numFmt w:val="bullet"/>
      <w:lvlText w:val=""/>
      <w:lvlJc w:val="left"/>
      <w:pPr>
        <w:ind w:left="5040" w:hanging="360"/>
      </w:pPr>
      <w:rPr>
        <w:rFonts w:ascii="Symbol" w:hAnsi="Symbol" w:hint="default"/>
      </w:rPr>
    </w:lvl>
    <w:lvl w:ilvl="7" w:tplc="F04AEB36">
      <w:start w:val="1"/>
      <w:numFmt w:val="bullet"/>
      <w:lvlText w:val="o"/>
      <w:lvlJc w:val="left"/>
      <w:pPr>
        <w:ind w:left="5760" w:hanging="360"/>
      </w:pPr>
      <w:rPr>
        <w:rFonts w:ascii="Courier New" w:hAnsi="Courier New" w:hint="default"/>
      </w:rPr>
    </w:lvl>
    <w:lvl w:ilvl="8" w:tplc="3456533E">
      <w:start w:val="1"/>
      <w:numFmt w:val="bullet"/>
      <w:lvlText w:val=""/>
      <w:lvlJc w:val="left"/>
      <w:pPr>
        <w:ind w:left="6480" w:hanging="360"/>
      </w:pPr>
      <w:rPr>
        <w:rFonts w:ascii="Wingdings" w:hAnsi="Wingdings" w:hint="default"/>
      </w:rPr>
    </w:lvl>
  </w:abstractNum>
  <w:num w:numId="1" w16cid:durableId="968975544">
    <w:abstractNumId w:val="3"/>
  </w:num>
  <w:num w:numId="2" w16cid:durableId="1602106465">
    <w:abstractNumId w:val="19"/>
  </w:num>
  <w:num w:numId="3" w16cid:durableId="396169535">
    <w:abstractNumId w:val="31"/>
  </w:num>
  <w:num w:numId="4" w16cid:durableId="148832975">
    <w:abstractNumId w:val="9"/>
  </w:num>
  <w:num w:numId="5" w16cid:durableId="846751734">
    <w:abstractNumId w:val="10"/>
  </w:num>
  <w:num w:numId="6" w16cid:durableId="1645768657">
    <w:abstractNumId w:val="23"/>
  </w:num>
  <w:num w:numId="7" w16cid:durableId="2005275024">
    <w:abstractNumId w:val="8"/>
  </w:num>
  <w:num w:numId="8" w16cid:durableId="217860359">
    <w:abstractNumId w:val="7"/>
  </w:num>
  <w:num w:numId="9" w16cid:durableId="943464988">
    <w:abstractNumId w:val="18"/>
  </w:num>
  <w:num w:numId="10" w16cid:durableId="2087994680">
    <w:abstractNumId w:val="12"/>
  </w:num>
  <w:num w:numId="11" w16cid:durableId="1910186600">
    <w:abstractNumId w:val="37"/>
  </w:num>
  <w:num w:numId="12" w16cid:durableId="377705084">
    <w:abstractNumId w:val="11"/>
  </w:num>
  <w:num w:numId="13" w16cid:durableId="146821651">
    <w:abstractNumId w:val="20"/>
  </w:num>
  <w:num w:numId="14" w16cid:durableId="665085964">
    <w:abstractNumId w:val="24"/>
  </w:num>
  <w:num w:numId="15" w16cid:durableId="1670325311">
    <w:abstractNumId w:val="29"/>
  </w:num>
  <w:num w:numId="16" w16cid:durableId="1747602838">
    <w:abstractNumId w:val="0"/>
  </w:num>
  <w:num w:numId="17" w16cid:durableId="541287307">
    <w:abstractNumId w:val="13"/>
  </w:num>
  <w:num w:numId="18" w16cid:durableId="286744411">
    <w:abstractNumId w:val="33"/>
  </w:num>
  <w:num w:numId="19" w16cid:durableId="786003865">
    <w:abstractNumId w:val="32"/>
  </w:num>
  <w:num w:numId="20" w16cid:durableId="1953315336">
    <w:abstractNumId w:val="5"/>
  </w:num>
  <w:num w:numId="21" w16cid:durableId="1635527852">
    <w:abstractNumId w:val="1"/>
  </w:num>
  <w:num w:numId="22" w16cid:durableId="1646812161">
    <w:abstractNumId w:val="28"/>
  </w:num>
  <w:num w:numId="23" w16cid:durableId="678898026">
    <w:abstractNumId w:val="36"/>
  </w:num>
  <w:num w:numId="24" w16cid:durableId="258879522">
    <w:abstractNumId w:val="22"/>
  </w:num>
  <w:num w:numId="25" w16cid:durableId="287977891">
    <w:abstractNumId w:val="34"/>
  </w:num>
  <w:num w:numId="26" w16cid:durableId="389812954">
    <w:abstractNumId w:val="2"/>
  </w:num>
  <w:num w:numId="27" w16cid:durableId="1188908452">
    <w:abstractNumId w:val="21"/>
  </w:num>
  <w:num w:numId="28" w16cid:durableId="1956475908">
    <w:abstractNumId w:val="4"/>
  </w:num>
  <w:num w:numId="29" w16cid:durableId="736973037">
    <w:abstractNumId w:val="26"/>
  </w:num>
  <w:num w:numId="30" w16cid:durableId="1503468816">
    <w:abstractNumId w:val="14"/>
  </w:num>
  <w:num w:numId="31" w16cid:durableId="1759255872">
    <w:abstractNumId w:val="25"/>
  </w:num>
  <w:num w:numId="32" w16cid:durableId="1381706210">
    <w:abstractNumId w:val="6"/>
  </w:num>
  <w:num w:numId="33" w16cid:durableId="2097088211">
    <w:abstractNumId w:val="35"/>
  </w:num>
  <w:num w:numId="34" w16cid:durableId="938752262">
    <w:abstractNumId w:val="27"/>
  </w:num>
  <w:num w:numId="35" w16cid:durableId="1917085053">
    <w:abstractNumId w:val="30"/>
  </w:num>
  <w:num w:numId="36" w16cid:durableId="650603271">
    <w:abstractNumId w:val="17"/>
  </w:num>
  <w:num w:numId="37" w16cid:durableId="2138864475">
    <w:abstractNumId w:val="15"/>
  </w:num>
  <w:num w:numId="38" w16cid:durableId="2095199004">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71F"/>
    <w:rsid w:val="000003BA"/>
    <w:rsid w:val="00000482"/>
    <w:rsid w:val="00000835"/>
    <w:rsid w:val="00000B81"/>
    <w:rsid w:val="0000120F"/>
    <w:rsid w:val="0000129D"/>
    <w:rsid w:val="00001310"/>
    <w:rsid w:val="0000211E"/>
    <w:rsid w:val="00002A28"/>
    <w:rsid w:val="00002E31"/>
    <w:rsid w:val="000030B4"/>
    <w:rsid w:val="00005469"/>
    <w:rsid w:val="0000573C"/>
    <w:rsid w:val="0000587F"/>
    <w:rsid w:val="00005909"/>
    <w:rsid w:val="00006C44"/>
    <w:rsid w:val="00010494"/>
    <w:rsid w:val="000105A9"/>
    <w:rsid w:val="0001165A"/>
    <w:rsid w:val="00011B9F"/>
    <w:rsid w:val="000126F4"/>
    <w:rsid w:val="00012860"/>
    <w:rsid w:val="00012D2B"/>
    <w:rsid w:val="00012DD0"/>
    <w:rsid w:val="000131A3"/>
    <w:rsid w:val="0001337F"/>
    <w:rsid w:val="00013B84"/>
    <w:rsid w:val="00014538"/>
    <w:rsid w:val="000145C6"/>
    <w:rsid w:val="00014BFF"/>
    <w:rsid w:val="0001542E"/>
    <w:rsid w:val="00015AB9"/>
    <w:rsid w:val="0001777B"/>
    <w:rsid w:val="00017DD2"/>
    <w:rsid w:val="00020719"/>
    <w:rsid w:val="00020C61"/>
    <w:rsid w:val="00020E42"/>
    <w:rsid w:val="0002138A"/>
    <w:rsid w:val="000214E3"/>
    <w:rsid w:val="000222B7"/>
    <w:rsid w:val="000229EA"/>
    <w:rsid w:val="00023375"/>
    <w:rsid w:val="000237F5"/>
    <w:rsid w:val="00023D8F"/>
    <w:rsid w:val="0002457B"/>
    <w:rsid w:val="00024899"/>
    <w:rsid w:val="00026748"/>
    <w:rsid w:val="000273EE"/>
    <w:rsid w:val="0002781B"/>
    <w:rsid w:val="00027C27"/>
    <w:rsid w:val="00030F53"/>
    <w:rsid w:val="00032C54"/>
    <w:rsid w:val="000333D4"/>
    <w:rsid w:val="00034453"/>
    <w:rsid w:val="00034A3F"/>
    <w:rsid w:val="00034FA4"/>
    <w:rsid w:val="000350FF"/>
    <w:rsid w:val="00036428"/>
    <w:rsid w:val="00036732"/>
    <w:rsid w:val="00036978"/>
    <w:rsid w:val="00036A25"/>
    <w:rsid w:val="00036C99"/>
    <w:rsid w:val="000371B9"/>
    <w:rsid w:val="0003756A"/>
    <w:rsid w:val="00037E7F"/>
    <w:rsid w:val="0004008B"/>
    <w:rsid w:val="00040F9C"/>
    <w:rsid w:val="000421EB"/>
    <w:rsid w:val="00042F0F"/>
    <w:rsid w:val="00043FC7"/>
    <w:rsid w:val="000449F6"/>
    <w:rsid w:val="0004501C"/>
    <w:rsid w:val="00045529"/>
    <w:rsid w:val="0004569E"/>
    <w:rsid w:val="0004657B"/>
    <w:rsid w:val="000467E8"/>
    <w:rsid w:val="00046E26"/>
    <w:rsid w:val="00050627"/>
    <w:rsid w:val="000509BE"/>
    <w:rsid w:val="00050D9A"/>
    <w:rsid w:val="000512E5"/>
    <w:rsid w:val="00051450"/>
    <w:rsid w:val="00051849"/>
    <w:rsid w:val="00051AD9"/>
    <w:rsid w:val="000521D1"/>
    <w:rsid w:val="000522D2"/>
    <w:rsid w:val="00052AF9"/>
    <w:rsid w:val="000531A2"/>
    <w:rsid w:val="000542F3"/>
    <w:rsid w:val="0005524F"/>
    <w:rsid w:val="000559C9"/>
    <w:rsid w:val="0005684C"/>
    <w:rsid w:val="00056FFB"/>
    <w:rsid w:val="00057696"/>
    <w:rsid w:val="0006027C"/>
    <w:rsid w:val="00060699"/>
    <w:rsid w:val="00060935"/>
    <w:rsid w:val="00061478"/>
    <w:rsid w:val="0006228D"/>
    <w:rsid w:val="0006355B"/>
    <w:rsid w:val="000635FE"/>
    <w:rsid w:val="00063672"/>
    <w:rsid w:val="00063745"/>
    <w:rsid w:val="000644CF"/>
    <w:rsid w:val="00064D61"/>
    <w:rsid w:val="00065338"/>
    <w:rsid w:val="00066B22"/>
    <w:rsid w:val="00066DA9"/>
    <w:rsid w:val="0006743B"/>
    <w:rsid w:val="000675D7"/>
    <w:rsid w:val="00067DFB"/>
    <w:rsid w:val="00070096"/>
    <w:rsid w:val="000716C4"/>
    <w:rsid w:val="000725A5"/>
    <w:rsid w:val="00072F0B"/>
    <w:rsid w:val="000730E5"/>
    <w:rsid w:val="00073E12"/>
    <w:rsid w:val="00074471"/>
    <w:rsid w:val="000747F9"/>
    <w:rsid w:val="00074A1F"/>
    <w:rsid w:val="00074FE6"/>
    <w:rsid w:val="00075212"/>
    <w:rsid w:val="000759A0"/>
    <w:rsid w:val="00076804"/>
    <w:rsid w:val="00076D03"/>
    <w:rsid w:val="00077638"/>
    <w:rsid w:val="0008210A"/>
    <w:rsid w:val="0008215D"/>
    <w:rsid w:val="000823A9"/>
    <w:rsid w:val="00082427"/>
    <w:rsid w:val="00082D78"/>
    <w:rsid w:val="000836BB"/>
    <w:rsid w:val="00083A4D"/>
    <w:rsid w:val="00084204"/>
    <w:rsid w:val="000849AF"/>
    <w:rsid w:val="00085BFB"/>
    <w:rsid w:val="00085C83"/>
    <w:rsid w:val="00086BA0"/>
    <w:rsid w:val="00086DDD"/>
    <w:rsid w:val="000878F5"/>
    <w:rsid w:val="00092CE1"/>
    <w:rsid w:val="00092E43"/>
    <w:rsid w:val="00092ED5"/>
    <w:rsid w:val="00093523"/>
    <w:rsid w:val="00094523"/>
    <w:rsid w:val="000948A7"/>
    <w:rsid w:val="000949AF"/>
    <w:rsid w:val="00094F5C"/>
    <w:rsid w:val="00096427"/>
    <w:rsid w:val="00096A4F"/>
    <w:rsid w:val="00096EFB"/>
    <w:rsid w:val="0009736E"/>
    <w:rsid w:val="00097E9D"/>
    <w:rsid w:val="000A02E7"/>
    <w:rsid w:val="000A0C0B"/>
    <w:rsid w:val="000A1DEB"/>
    <w:rsid w:val="000A25D1"/>
    <w:rsid w:val="000A2789"/>
    <w:rsid w:val="000A2C69"/>
    <w:rsid w:val="000A3312"/>
    <w:rsid w:val="000A43F2"/>
    <w:rsid w:val="000A46AB"/>
    <w:rsid w:val="000A56C4"/>
    <w:rsid w:val="000A5B6A"/>
    <w:rsid w:val="000A5BDA"/>
    <w:rsid w:val="000A6896"/>
    <w:rsid w:val="000A78D0"/>
    <w:rsid w:val="000B0F29"/>
    <w:rsid w:val="000B1679"/>
    <w:rsid w:val="000B1FDA"/>
    <w:rsid w:val="000B21D1"/>
    <w:rsid w:val="000B2E2E"/>
    <w:rsid w:val="000B3A1E"/>
    <w:rsid w:val="000B4297"/>
    <w:rsid w:val="000B4A42"/>
    <w:rsid w:val="000B4A6E"/>
    <w:rsid w:val="000B5514"/>
    <w:rsid w:val="000B5A27"/>
    <w:rsid w:val="000B5DE2"/>
    <w:rsid w:val="000B638C"/>
    <w:rsid w:val="000B65BF"/>
    <w:rsid w:val="000B68B6"/>
    <w:rsid w:val="000B7868"/>
    <w:rsid w:val="000C0260"/>
    <w:rsid w:val="000C03CB"/>
    <w:rsid w:val="000C0837"/>
    <w:rsid w:val="000C0B10"/>
    <w:rsid w:val="000C0CF4"/>
    <w:rsid w:val="000C1944"/>
    <w:rsid w:val="000C3061"/>
    <w:rsid w:val="000C311B"/>
    <w:rsid w:val="000C425A"/>
    <w:rsid w:val="000C444A"/>
    <w:rsid w:val="000C4480"/>
    <w:rsid w:val="000C49E1"/>
    <w:rsid w:val="000C4FE9"/>
    <w:rsid w:val="000C53B3"/>
    <w:rsid w:val="000C5D2C"/>
    <w:rsid w:val="000C7EB8"/>
    <w:rsid w:val="000D02C2"/>
    <w:rsid w:val="000D13E8"/>
    <w:rsid w:val="000D1736"/>
    <w:rsid w:val="000D1AA3"/>
    <w:rsid w:val="000D1C1D"/>
    <w:rsid w:val="000D1D01"/>
    <w:rsid w:val="000D1D6D"/>
    <w:rsid w:val="000D277D"/>
    <w:rsid w:val="000D2E0F"/>
    <w:rsid w:val="000D33B9"/>
    <w:rsid w:val="000D3D37"/>
    <w:rsid w:val="000D40AF"/>
    <w:rsid w:val="000D5723"/>
    <w:rsid w:val="000D5780"/>
    <w:rsid w:val="000D6411"/>
    <w:rsid w:val="000D66C7"/>
    <w:rsid w:val="000D67ED"/>
    <w:rsid w:val="000D70DC"/>
    <w:rsid w:val="000D7208"/>
    <w:rsid w:val="000D7414"/>
    <w:rsid w:val="000E0BB8"/>
    <w:rsid w:val="000E17A7"/>
    <w:rsid w:val="000E1E34"/>
    <w:rsid w:val="000E24C6"/>
    <w:rsid w:val="000E26AC"/>
    <w:rsid w:val="000E2CD0"/>
    <w:rsid w:val="000E3978"/>
    <w:rsid w:val="000E3AF7"/>
    <w:rsid w:val="000E3D5D"/>
    <w:rsid w:val="000E418A"/>
    <w:rsid w:val="000E5895"/>
    <w:rsid w:val="000E67F3"/>
    <w:rsid w:val="000F0572"/>
    <w:rsid w:val="000F066A"/>
    <w:rsid w:val="000F181F"/>
    <w:rsid w:val="000F2085"/>
    <w:rsid w:val="000F241C"/>
    <w:rsid w:val="000F324C"/>
    <w:rsid w:val="000F3CD6"/>
    <w:rsid w:val="000F3D06"/>
    <w:rsid w:val="000F4145"/>
    <w:rsid w:val="000F421C"/>
    <w:rsid w:val="000F4386"/>
    <w:rsid w:val="000F441D"/>
    <w:rsid w:val="000F48C4"/>
    <w:rsid w:val="000F4D62"/>
    <w:rsid w:val="000F51FE"/>
    <w:rsid w:val="000F5AE6"/>
    <w:rsid w:val="000F5B6B"/>
    <w:rsid w:val="000F6A69"/>
    <w:rsid w:val="000F731B"/>
    <w:rsid w:val="000F7769"/>
    <w:rsid w:val="000F7C16"/>
    <w:rsid w:val="001000BD"/>
    <w:rsid w:val="001000F4"/>
    <w:rsid w:val="001007DC"/>
    <w:rsid w:val="00101522"/>
    <w:rsid w:val="00101C3A"/>
    <w:rsid w:val="00101E83"/>
    <w:rsid w:val="00102052"/>
    <w:rsid w:val="0010287A"/>
    <w:rsid w:val="00102B50"/>
    <w:rsid w:val="00103028"/>
    <w:rsid w:val="001038A8"/>
    <w:rsid w:val="00104B41"/>
    <w:rsid w:val="00104D50"/>
    <w:rsid w:val="00105190"/>
    <w:rsid w:val="0010571E"/>
    <w:rsid w:val="00106057"/>
    <w:rsid w:val="0010684A"/>
    <w:rsid w:val="00107B8E"/>
    <w:rsid w:val="00110878"/>
    <w:rsid w:val="00110F14"/>
    <w:rsid w:val="001121AA"/>
    <w:rsid w:val="00112FAE"/>
    <w:rsid w:val="0011348B"/>
    <w:rsid w:val="0011360E"/>
    <w:rsid w:val="0011371C"/>
    <w:rsid w:val="001138A9"/>
    <w:rsid w:val="00113E60"/>
    <w:rsid w:val="0011473C"/>
    <w:rsid w:val="00114BE2"/>
    <w:rsid w:val="00115A6F"/>
    <w:rsid w:val="001161B9"/>
    <w:rsid w:val="00116450"/>
    <w:rsid w:val="0011650B"/>
    <w:rsid w:val="001166EF"/>
    <w:rsid w:val="001172A8"/>
    <w:rsid w:val="00120D32"/>
    <w:rsid w:val="001218EC"/>
    <w:rsid w:val="001224EE"/>
    <w:rsid w:val="00122900"/>
    <w:rsid w:val="00124DB5"/>
    <w:rsid w:val="0012643D"/>
    <w:rsid w:val="00126BE4"/>
    <w:rsid w:val="00126CC3"/>
    <w:rsid w:val="001270FD"/>
    <w:rsid w:val="00127C25"/>
    <w:rsid w:val="00127F7E"/>
    <w:rsid w:val="001301AB"/>
    <w:rsid w:val="00130350"/>
    <w:rsid w:val="00130B27"/>
    <w:rsid w:val="001313AC"/>
    <w:rsid w:val="00131A04"/>
    <w:rsid w:val="001336E4"/>
    <w:rsid w:val="00133FA8"/>
    <w:rsid w:val="00134556"/>
    <w:rsid w:val="0013479B"/>
    <w:rsid w:val="00136E20"/>
    <w:rsid w:val="001377F1"/>
    <w:rsid w:val="00137AA1"/>
    <w:rsid w:val="00140753"/>
    <w:rsid w:val="00141263"/>
    <w:rsid w:val="001412DA"/>
    <w:rsid w:val="001413CB"/>
    <w:rsid w:val="001415CC"/>
    <w:rsid w:val="001416AA"/>
    <w:rsid w:val="00142926"/>
    <w:rsid w:val="001441CE"/>
    <w:rsid w:val="0014608A"/>
    <w:rsid w:val="00146A71"/>
    <w:rsid w:val="001478F9"/>
    <w:rsid w:val="001479B6"/>
    <w:rsid w:val="001479E8"/>
    <w:rsid w:val="00150078"/>
    <w:rsid w:val="00150C9E"/>
    <w:rsid w:val="0015228B"/>
    <w:rsid w:val="00152685"/>
    <w:rsid w:val="00155E68"/>
    <w:rsid w:val="001572A3"/>
    <w:rsid w:val="00157DB3"/>
    <w:rsid w:val="00161BC6"/>
    <w:rsid w:val="0016274B"/>
    <w:rsid w:val="00162982"/>
    <w:rsid w:val="00165043"/>
    <w:rsid w:val="00165941"/>
    <w:rsid w:val="00165AB7"/>
    <w:rsid w:val="001669AA"/>
    <w:rsid w:val="00166BF9"/>
    <w:rsid w:val="00166F7C"/>
    <w:rsid w:val="0016785A"/>
    <w:rsid w:val="00170C57"/>
    <w:rsid w:val="00170E0C"/>
    <w:rsid w:val="00171711"/>
    <w:rsid w:val="00172F1D"/>
    <w:rsid w:val="00173A75"/>
    <w:rsid w:val="00173B42"/>
    <w:rsid w:val="0017466F"/>
    <w:rsid w:val="00174DB8"/>
    <w:rsid w:val="00175B21"/>
    <w:rsid w:val="00176A80"/>
    <w:rsid w:val="00177D29"/>
    <w:rsid w:val="00180460"/>
    <w:rsid w:val="0018072D"/>
    <w:rsid w:val="00180CC5"/>
    <w:rsid w:val="00181440"/>
    <w:rsid w:val="001817F4"/>
    <w:rsid w:val="0018245F"/>
    <w:rsid w:val="00183A28"/>
    <w:rsid w:val="00183ED9"/>
    <w:rsid w:val="00183F91"/>
    <w:rsid w:val="00183FC6"/>
    <w:rsid w:val="00184690"/>
    <w:rsid w:val="001861E8"/>
    <w:rsid w:val="001867CB"/>
    <w:rsid w:val="00187E0C"/>
    <w:rsid w:val="00190BE5"/>
    <w:rsid w:val="001915DC"/>
    <w:rsid w:val="0019176C"/>
    <w:rsid w:val="0019178C"/>
    <w:rsid w:val="0019227D"/>
    <w:rsid w:val="001923A1"/>
    <w:rsid w:val="00193604"/>
    <w:rsid w:val="00194CE5"/>
    <w:rsid w:val="00195DD4"/>
    <w:rsid w:val="001965FF"/>
    <w:rsid w:val="00196D47"/>
    <w:rsid w:val="001970D9"/>
    <w:rsid w:val="001A00E9"/>
    <w:rsid w:val="001A061D"/>
    <w:rsid w:val="001A092C"/>
    <w:rsid w:val="001A1BC2"/>
    <w:rsid w:val="001A2042"/>
    <w:rsid w:val="001A2F23"/>
    <w:rsid w:val="001A315B"/>
    <w:rsid w:val="001A34DC"/>
    <w:rsid w:val="001A4407"/>
    <w:rsid w:val="001A4736"/>
    <w:rsid w:val="001A4CC5"/>
    <w:rsid w:val="001A554F"/>
    <w:rsid w:val="001A56C9"/>
    <w:rsid w:val="001A5BD6"/>
    <w:rsid w:val="001A6484"/>
    <w:rsid w:val="001A679D"/>
    <w:rsid w:val="001A69C7"/>
    <w:rsid w:val="001A6CEB"/>
    <w:rsid w:val="001B01E9"/>
    <w:rsid w:val="001B02C1"/>
    <w:rsid w:val="001B1E3D"/>
    <w:rsid w:val="001B2202"/>
    <w:rsid w:val="001B30F7"/>
    <w:rsid w:val="001B3F3C"/>
    <w:rsid w:val="001B40DB"/>
    <w:rsid w:val="001B4255"/>
    <w:rsid w:val="001B434A"/>
    <w:rsid w:val="001B4A00"/>
    <w:rsid w:val="001B4F41"/>
    <w:rsid w:val="001B556C"/>
    <w:rsid w:val="001B5DED"/>
    <w:rsid w:val="001B5F88"/>
    <w:rsid w:val="001B7AD2"/>
    <w:rsid w:val="001C000E"/>
    <w:rsid w:val="001C041D"/>
    <w:rsid w:val="001C071F"/>
    <w:rsid w:val="001C1C5A"/>
    <w:rsid w:val="001C3843"/>
    <w:rsid w:val="001C4888"/>
    <w:rsid w:val="001C58E3"/>
    <w:rsid w:val="001C5F4C"/>
    <w:rsid w:val="001C6720"/>
    <w:rsid w:val="001C751E"/>
    <w:rsid w:val="001C7CB3"/>
    <w:rsid w:val="001D1699"/>
    <w:rsid w:val="001D2B04"/>
    <w:rsid w:val="001D2F1E"/>
    <w:rsid w:val="001D346F"/>
    <w:rsid w:val="001D41B0"/>
    <w:rsid w:val="001D6FA9"/>
    <w:rsid w:val="001D74CB"/>
    <w:rsid w:val="001D75CB"/>
    <w:rsid w:val="001E0171"/>
    <w:rsid w:val="001E0715"/>
    <w:rsid w:val="001E094A"/>
    <w:rsid w:val="001E0CEC"/>
    <w:rsid w:val="001E0D2A"/>
    <w:rsid w:val="001E1116"/>
    <w:rsid w:val="001E170F"/>
    <w:rsid w:val="001E1C93"/>
    <w:rsid w:val="001E3130"/>
    <w:rsid w:val="001E3AC9"/>
    <w:rsid w:val="001E3C13"/>
    <w:rsid w:val="001E41BF"/>
    <w:rsid w:val="001E45B1"/>
    <w:rsid w:val="001E4973"/>
    <w:rsid w:val="001E4DD0"/>
    <w:rsid w:val="001E5797"/>
    <w:rsid w:val="001E5940"/>
    <w:rsid w:val="001E6018"/>
    <w:rsid w:val="001E6A50"/>
    <w:rsid w:val="001E6AC0"/>
    <w:rsid w:val="001E7069"/>
    <w:rsid w:val="001E75C6"/>
    <w:rsid w:val="001F0945"/>
    <w:rsid w:val="001F0B67"/>
    <w:rsid w:val="001F0F5A"/>
    <w:rsid w:val="001F1147"/>
    <w:rsid w:val="001F1C26"/>
    <w:rsid w:val="001F279F"/>
    <w:rsid w:val="001F30F8"/>
    <w:rsid w:val="001F342F"/>
    <w:rsid w:val="001F383A"/>
    <w:rsid w:val="001F41E1"/>
    <w:rsid w:val="001F5BCD"/>
    <w:rsid w:val="001F5D24"/>
    <w:rsid w:val="001F66EB"/>
    <w:rsid w:val="001F6EF5"/>
    <w:rsid w:val="00200509"/>
    <w:rsid w:val="00201A5D"/>
    <w:rsid w:val="00201C5B"/>
    <w:rsid w:val="00201D26"/>
    <w:rsid w:val="0020273B"/>
    <w:rsid w:val="00202B35"/>
    <w:rsid w:val="0020379E"/>
    <w:rsid w:val="0020385B"/>
    <w:rsid w:val="00203EB8"/>
    <w:rsid w:val="002046C6"/>
    <w:rsid w:val="00205A53"/>
    <w:rsid w:val="00205B00"/>
    <w:rsid w:val="00205F2A"/>
    <w:rsid w:val="00205FE0"/>
    <w:rsid w:val="00206951"/>
    <w:rsid w:val="00206A66"/>
    <w:rsid w:val="00206AD6"/>
    <w:rsid w:val="00207702"/>
    <w:rsid w:val="00207859"/>
    <w:rsid w:val="002104C9"/>
    <w:rsid w:val="00211188"/>
    <w:rsid w:val="0021136D"/>
    <w:rsid w:val="002125ED"/>
    <w:rsid w:val="00212624"/>
    <w:rsid w:val="00212836"/>
    <w:rsid w:val="00212F62"/>
    <w:rsid w:val="00213AA6"/>
    <w:rsid w:val="00213BF0"/>
    <w:rsid w:val="00214BDA"/>
    <w:rsid w:val="0021529D"/>
    <w:rsid w:val="00216727"/>
    <w:rsid w:val="00216916"/>
    <w:rsid w:val="00217455"/>
    <w:rsid w:val="00220910"/>
    <w:rsid w:val="00220BC7"/>
    <w:rsid w:val="00220FDE"/>
    <w:rsid w:val="002236EC"/>
    <w:rsid w:val="00223B92"/>
    <w:rsid w:val="00223CD3"/>
    <w:rsid w:val="00224556"/>
    <w:rsid w:val="00224DF0"/>
    <w:rsid w:val="002251EF"/>
    <w:rsid w:val="0022763F"/>
    <w:rsid w:val="002278A3"/>
    <w:rsid w:val="00227B3B"/>
    <w:rsid w:val="00227B79"/>
    <w:rsid w:val="00227C6F"/>
    <w:rsid w:val="00227D3E"/>
    <w:rsid w:val="00227FBE"/>
    <w:rsid w:val="002305AA"/>
    <w:rsid w:val="002311E5"/>
    <w:rsid w:val="00232491"/>
    <w:rsid w:val="002327A1"/>
    <w:rsid w:val="00233546"/>
    <w:rsid w:val="0023355D"/>
    <w:rsid w:val="002341A1"/>
    <w:rsid w:val="00234487"/>
    <w:rsid w:val="002345D6"/>
    <w:rsid w:val="00234A29"/>
    <w:rsid w:val="0023530C"/>
    <w:rsid w:val="0023662F"/>
    <w:rsid w:val="0023687E"/>
    <w:rsid w:val="00236E14"/>
    <w:rsid w:val="00237739"/>
    <w:rsid w:val="002378F6"/>
    <w:rsid w:val="00237A42"/>
    <w:rsid w:val="002404A8"/>
    <w:rsid w:val="00240DAC"/>
    <w:rsid w:val="002412B8"/>
    <w:rsid w:val="0024151E"/>
    <w:rsid w:val="002416EE"/>
    <w:rsid w:val="00242CA0"/>
    <w:rsid w:val="00243DBC"/>
    <w:rsid w:val="0024495E"/>
    <w:rsid w:val="00245737"/>
    <w:rsid w:val="00245E58"/>
    <w:rsid w:val="002463DE"/>
    <w:rsid w:val="0024707C"/>
    <w:rsid w:val="002477D8"/>
    <w:rsid w:val="0024798F"/>
    <w:rsid w:val="00251267"/>
    <w:rsid w:val="002525C7"/>
    <w:rsid w:val="00253B89"/>
    <w:rsid w:val="0025425B"/>
    <w:rsid w:val="00254A6B"/>
    <w:rsid w:val="00254FE9"/>
    <w:rsid w:val="0025547C"/>
    <w:rsid w:val="002558E2"/>
    <w:rsid w:val="00255F96"/>
    <w:rsid w:val="0025667D"/>
    <w:rsid w:val="00257312"/>
    <w:rsid w:val="00257423"/>
    <w:rsid w:val="00257DE2"/>
    <w:rsid w:val="0026002B"/>
    <w:rsid w:val="0026052D"/>
    <w:rsid w:val="00260B29"/>
    <w:rsid w:val="0026178B"/>
    <w:rsid w:val="00261D03"/>
    <w:rsid w:val="00262F0A"/>
    <w:rsid w:val="00263372"/>
    <w:rsid w:val="002635BC"/>
    <w:rsid w:val="00264485"/>
    <w:rsid w:val="00264D2D"/>
    <w:rsid w:val="0026544F"/>
    <w:rsid w:val="00265828"/>
    <w:rsid w:val="00265ADA"/>
    <w:rsid w:val="0026600F"/>
    <w:rsid w:val="00266934"/>
    <w:rsid w:val="00266E19"/>
    <w:rsid w:val="002675B2"/>
    <w:rsid w:val="002676AC"/>
    <w:rsid w:val="00267BFE"/>
    <w:rsid w:val="002702B6"/>
    <w:rsid w:val="0027058C"/>
    <w:rsid w:val="002708F7"/>
    <w:rsid w:val="00271285"/>
    <w:rsid w:val="002712CF"/>
    <w:rsid w:val="002715A8"/>
    <w:rsid w:val="00271C98"/>
    <w:rsid w:val="00272ABF"/>
    <w:rsid w:val="00272F90"/>
    <w:rsid w:val="00273670"/>
    <w:rsid w:val="00273E08"/>
    <w:rsid w:val="00274CD6"/>
    <w:rsid w:val="00274EF0"/>
    <w:rsid w:val="002753B6"/>
    <w:rsid w:val="00276305"/>
    <w:rsid w:val="00276ADF"/>
    <w:rsid w:val="00276B30"/>
    <w:rsid w:val="00277302"/>
    <w:rsid w:val="00277820"/>
    <w:rsid w:val="0027787D"/>
    <w:rsid w:val="00277F0D"/>
    <w:rsid w:val="00280E31"/>
    <w:rsid w:val="00281245"/>
    <w:rsid w:val="0028124F"/>
    <w:rsid w:val="00281389"/>
    <w:rsid w:val="00281579"/>
    <w:rsid w:val="002822B1"/>
    <w:rsid w:val="0028291D"/>
    <w:rsid w:val="00283449"/>
    <w:rsid w:val="002837E6"/>
    <w:rsid w:val="00284156"/>
    <w:rsid w:val="00284397"/>
    <w:rsid w:val="0028445E"/>
    <w:rsid w:val="00285119"/>
    <w:rsid w:val="0028576B"/>
    <w:rsid w:val="00286835"/>
    <w:rsid w:val="002873CC"/>
    <w:rsid w:val="002874E3"/>
    <w:rsid w:val="00287707"/>
    <w:rsid w:val="00287E1E"/>
    <w:rsid w:val="00287ED6"/>
    <w:rsid w:val="002908C8"/>
    <w:rsid w:val="0029165D"/>
    <w:rsid w:val="00291988"/>
    <w:rsid w:val="00291ABF"/>
    <w:rsid w:val="00291F9B"/>
    <w:rsid w:val="00292DF5"/>
    <w:rsid w:val="00293343"/>
    <w:rsid w:val="00293BFA"/>
    <w:rsid w:val="002948F0"/>
    <w:rsid w:val="00294BFE"/>
    <w:rsid w:val="002963F6"/>
    <w:rsid w:val="002979D3"/>
    <w:rsid w:val="002A02EA"/>
    <w:rsid w:val="002A03A8"/>
    <w:rsid w:val="002A318C"/>
    <w:rsid w:val="002A3493"/>
    <w:rsid w:val="002A3902"/>
    <w:rsid w:val="002A42DC"/>
    <w:rsid w:val="002A4791"/>
    <w:rsid w:val="002A4CDB"/>
    <w:rsid w:val="002A6DE5"/>
    <w:rsid w:val="002B09C9"/>
    <w:rsid w:val="002B1206"/>
    <w:rsid w:val="002B1351"/>
    <w:rsid w:val="002B1A2E"/>
    <w:rsid w:val="002B21F8"/>
    <w:rsid w:val="002B26B1"/>
    <w:rsid w:val="002B2AF0"/>
    <w:rsid w:val="002B3343"/>
    <w:rsid w:val="002B3479"/>
    <w:rsid w:val="002B3502"/>
    <w:rsid w:val="002B39AC"/>
    <w:rsid w:val="002B3B81"/>
    <w:rsid w:val="002B3F9C"/>
    <w:rsid w:val="002B4228"/>
    <w:rsid w:val="002B45F9"/>
    <w:rsid w:val="002B48B5"/>
    <w:rsid w:val="002B523D"/>
    <w:rsid w:val="002B573A"/>
    <w:rsid w:val="002B64A4"/>
    <w:rsid w:val="002B64BD"/>
    <w:rsid w:val="002B7004"/>
    <w:rsid w:val="002B72DF"/>
    <w:rsid w:val="002C1576"/>
    <w:rsid w:val="002C1613"/>
    <w:rsid w:val="002C2492"/>
    <w:rsid w:val="002C3332"/>
    <w:rsid w:val="002C422A"/>
    <w:rsid w:val="002C50C8"/>
    <w:rsid w:val="002C50E9"/>
    <w:rsid w:val="002C5309"/>
    <w:rsid w:val="002C53C0"/>
    <w:rsid w:val="002C578E"/>
    <w:rsid w:val="002C73FD"/>
    <w:rsid w:val="002C7BF5"/>
    <w:rsid w:val="002C7C98"/>
    <w:rsid w:val="002D02CE"/>
    <w:rsid w:val="002D09DF"/>
    <w:rsid w:val="002D1127"/>
    <w:rsid w:val="002D175B"/>
    <w:rsid w:val="002D2005"/>
    <w:rsid w:val="002D2051"/>
    <w:rsid w:val="002D4668"/>
    <w:rsid w:val="002D51BE"/>
    <w:rsid w:val="002D5AB0"/>
    <w:rsid w:val="002D5DF8"/>
    <w:rsid w:val="002D6584"/>
    <w:rsid w:val="002D6C64"/>
    <w:rsid w:val="002D6D8F"/>
    <w:rsid w:val="002D710F"/>
    <w:rsid w:val="002D71A2"/>
    <w:rsid w:val="002D7F3D"/>
    <w:rsid w:val="002E0D45"/>
    <w:rsid w:val="002E1078"/>
    <w:rsid w:val="002E180D"/>
    <w:rsid w:val="002E283A"/>
    <w:rsid w:val="002E3572"/>
    <w:rsid w:val="002E3CC8"/>
    <w:rsid w:val="002E42D1"/>
    <w:rsid w:val="002E46D8"/>
    <w:rsid w:val="002E4804"/>
    <w:rsid w:val="002E4DE1"/>
    <w:rsid w:val="002E4ED1"/>
    <w:rsid w:val="002E4FD9"/>
    <w:rsid w:val="002E5445"/>
    <w:rsid w:val="002E6187"/>
    <w:rsid w:val="002E6415"/>
    <w:rsid w:val="002E64F2"/>
    <w:rsid w:val="002E666C"/>
    <w:rsid w:val="002E673E"/>
    <w:rsid w:val="002E7843"/>
    <w:rsid w:val="002E7CA2"/>
    <w:rsid w:val="002F0200"/>
    <w:rsid w:val="002F1184"/>
    <w:rsid w:val="002F1202"/>
    <w:rsid w:val="002F1AC9"/>
    <w:rsid w:val="002F246E"/>
    <w:rsid w:val="002F2644"/>
    <w:rsid w:val="002F2710"/>
    <w:rsid w:val="002F2B87"/>
    <w:rsid w:val="002F4650"/>
    <w:rsid w:val="002F4899"/>
    <w:rsid w:val="002F4DC8"/>
    <w:rsid w:val="002F5695"/>
    <w:rsid w:val="0030013B"/>
    <w:rsid w:val="00300732"/>
    <w:rsid w:val="003009AF"/>
    <w:rsid w:val="003017D8"/>
    <w:rsid w:val="00302AB3"/>
    <w:rsid w:val="003038C2"/>
    <w:rsid w:val="00304411"/>
    <w:rsid w:val="00304D70"/>
    <w:rsid w:val="00305013"/>
    <w:rsid w:val="003052BB"/>
    <w:rsid w:val="00305689"/>
    <w:rsid w:val="003061BF"/>
    <w:rsid w:val="00306432"/>
    <w:rsid w:val="00306B3D"/>
    <w:rsid w:val="00306C61"/>
    <w:rsid w:val="00306F0A"/>
    <w:rsid w:val="0030709E"/>
    <w:rsid w:val="00307A0D"/>
    <w:rsid w:val="00310477"/>
    <w:rsid w:val="00310BB2"/>
    <w:rsid w:val="00310BE5"/>
    <w:rsid w:val="00310F93"/>
    <w:rsid w:val="00311E40"/>
    <w:rsid w:val="0031247B"/>
    <w:rsid w:val="003129A5"/>
    <w:rsid w:val="00313541"/>
    <w:rsid w:val="00314EBA"/>
    <w:rsid w:val="0031588C"/>
    <w:rsid w:val="00315F62"/>
    <w:rsid w:val="00316C3E"/>
    <w:rsid w:val="00320DED"/>
    <w:rsid w:val="0032222A"/>
    <w:rsid w:val="00322517"/>
    <w:rsid w:val="00322BAF"/>
    <w:rsid w:val="003230F3"/>
    <w:rsid w:val="0032483E"/>
    <w:rsid w:val="00324BD4"/>
    <w:rsid w:val="0032613B"/>
    <w:rsid w:val="00326469"/>
    <w:rsid w:val="00326541"/>
    <w:rsid w:val="00326A18"/>
    <w:rsid w:val="00327284"/>
    <w:rsid w:val="00327FAB"/>
    <w:rsid w:val="0033047D"/>
    <w:rsid w:val="003305DF"/>
    <w:rsid w:val="0033070F"/>
    <w:rsid w:val="003309CA"/>
    <w:rsid w:val="00330A02"/>
    <w:rsid w:val="00330B42"/>
    <w:rsid w:val="00331F53"/>
    <w:rsid w:val="003324EA"/>
    <w:rsid w:val="00333BFB"/>
    <w:rsid w:val="00334735"/>
    <w:rsid w:val="00335753"/>
    <w:rsid w:val="0033613E"/>
    <w:rsid w:val="003361B7"/>
    <w:rsid w:val="00336F96"/>
    <w:rsid w:val="00337834"/>
    <w:rsid w:val="00337EE3"/>
    <w:rsid w:val="00341A84"/>
    <w:rsid w:val="0034261C"/>
    <w:rsid w:val="00342CC3"/>
    <w:rsid w:val="00343118"/>
    <w:rsid w:val="00343313"/>
    <w:rsid w:val="00343440"/>
    <w:rsid w:val="00343CB2"/>
    <w:rsid w:val="003443EB"/>
    <w:rsid w:val="003448E1"/>
    <w:rsid w:val="00344B0E"/>
    <w:rsid w:val="00345004"/>
    <w:rsid w:val="003469D0"/>
    <w:rsid w:val="0034727D"/>
    <w:rsid w:val="003474EB"/>
    <w:rsid w:val="00347962"/>
    <w:rsid w:val="00347FED"/>
    <w:rsid w:val="00350793"/>
    <w:rsid w:val="003516EB"/>
    <w:rsid w:val="0035219F"/>
    <w:rsid w:val="003521D8"/>
    <w:rsid w:val="00352325"/>
    <w:rsid w:val="00352DEB"/>
    <w:rsid w:val="00353260"/>
    <w:rsid w:val="0035406B"/>
    <w:rsid w:val="003544C3"/>
    <w:rsid w:val="00355D7C"/>
    <w:rsid w:val="00355F57"/>
    <w:rsid w:val="003561AA"/>
    <w:rsid w:val="00357040"/>
    <w:rsid w:val="003603A1"/>
    <w:rsid w:val="00360917"/>
    <w:rsid w:val="0036192F"/>
    <w:rsid w:val="003629FD"/>
    <w:rsid w:val="0036371D"/>
    <w:rsid w:val="003637C7"/>
    <w:rsid w:val="00363AC5"/>
    <w:rsid w:val="00363BC8"/>
    <w:rsid w:val="00364103"/>
    <w:rsid w:val="00365653"/>
    <w:rsid w:val="0036618B"/>
    <w:rsid w:val="00367115"/>
    <w:rsid w:val="00367B72"/>
    <w:rsid w:val="00367D13"/>
    <w:rsid w:val="00367EFF"/>
    <w:rsid w:val="00367F05"/>
    <w:rsid w:val="003700EE"/>
    <w:rsid w:val="00370660"/>
    <w:rsid w:val="00370F7E"/>
    <w:rsid w:val="00371527"/>
    <w:rsid w:val="00371D8B"/>
    <w:rsid w:val="003725ED"/>
    <w:rsid w:val="0037308D"/>
    <w:rsid w:val="003733A0"/>
    <w:rsid w:val="00373551"/>
    <w:rsid w:val="0037495E"/>
    <w:rsid w:val="0037582B"/>
    <w:rsid w:val="0037590E"/>
    <w:rsid w:val="0037756A"/>
    <w:rsid w:val="003801D5"/>
    <w:rsid w:val="00382432"/>
    <w:rsid w:val="003829A0"/>
    <w:rsid w:val="003840DD"/>
    <w:rsid w:val="00385412"/>
    <w:rsid w:val="0038588C"/>
    <w:rsid w:val="003865E9"/>
    <w:rsid w:val="00386668"/>
    <w:rsid w:val="003872F4"/>
    <w:rsid w:val="003874AD"/>
    <w:rsid w:val="003902DA"/>
    <w:rsid w:val="00390C0A"/>
    <w:rsid w:val="00390D5D"/>
    <w:rsid w:val="00391A51"/>
    <w:rsid w:val="00392212"/>
    <w:rsid w:val="003940B3"/>
    <w:rsid w:val="003941D1"/>
    <w:rsid w:val="00394377"/>
    <w:rsid w:val="00394966"/>
    <w:rsid w:val="00395274"/>
    <w:rsid w:val="00395707"/>
    <w:rsid w:val="00395C86"/>
    <w:rsid w:val="00396011"/>
    <w:rsid w:val="00396C11"/>
    <w:rsid w:val="00396F33"/>
    <w:rsid w:val="00397BA0"/>
    <w:rsid w:val="003A15F3"/>
    <w:rsid w:val="003A1641"/>
    <w:rsid w:val="003A1D00"/>
    <w:rsid w:val="003A2546"/>
    <w:rsid w:val="003A303B"/>
    <w:rsid w:val="003A3877"/>
    <w:rsid w:val="003A38B2"/>
    <w:rsid w:val="003A46E8"/>
    <w:rsid w:val="003A5925"/>
    <w:rsid w:val="003A5AFA"/>
    <w:rsid w:val="003A5CDE"/>
    <w:rsid w:val="003A5DC9"/>
    <w:rsid w:val="003A5F02"/>
    <w:rsid w:val="003A7E81"/>
    <w:rsid w:val="003B09C5"/>
    <w:rsid w:val="003B10AC"/>
    <w:rsid w:val="003B147A"/>
    <w:rsid w:val="003B1D6D"/>
    <w:rsid w:val="003B1DF5"/>
    <w:rsid w:val="003B43FD"/>
    <w:rsid w:val="003B4E7B"/>
    <w:rsid w:val="003B5667"/>
    <w:rsid w:val="003B5681"/>
    <w:rsid w:val="003B59C3"/>
    <w:rsid w:val="003B631C"/>
    <w:rsid w:val="003B65A9"/>
    <w:rsid w:val="003B789E"/>
    <w:rsid w:val="003C0A4C"/>
    <w:rsid w:val="003C10C4"/>
    <w:rsid w:val="003C113B"/>
    <w:rsid w:val="003C213B"/>
    <w:rsid w:val="003C325A"/>
    <w:rsid w:val="003C3CB5"/>
    <w:rsid w:val="003C456E"/>
    <w:rsid w:val="003C4867"/>
    <w:rsid w:val="003C5061"/>
    <w:rsid w:val="003C5300"/>
    <w:rsid w:val="003C560D"/>
    <w:rsid w:val="003C599A"/>
    <w:rsid w:val="003C69E9"/>
    <w:rsid w:val="003C6E23"/>
    <w:rsid w:val="003C7849"/>
    <w:rsid w:val="003D2264"/>
    <w:rsid w:val="003D2A44"/>
    <w:rsid w:val="003D2AAA"/>
    <w:rsid w:val="003D37D4"/>
    <w:rsid w:val="003D3F81"/>
    <w:rsid w:val="003D41CB"/>
    <w:rsid w:val="003D4F21"/>
    <w:rsid w:val="003D5097"/>
    <w:rsid w:val="003D6413"/>
    <w:rsid w:val="003D6446"/>
    <w:rsid w:val="003D659C"/>
    <w:rsid w:val="003D67A1"/>
    <w:rsid w:val="003D706B"/>
    <w:rsid w:val="003E00D0"/>
    <w:rsid w:val="003E0460"/>
    <w:rsid w:val="003E200E"/>
    <w:rsid w:val="003E2113"/>
    <w:rsid w:val="003E2339"/>
    <w:rsid w:val="003E26F8"/>
    <w:rsid w:val="003E2DC8"/>
    <w:rsid w:val="003E2FA8"/>
    <w:rsid w:val="003E3110"/>
    <w:rsid w:val="003E39EB"/>
    <w:rsid w:val="003E59E2"/>
    <w:rsid w:val="003E6059"/>
    <w:rsid w:val="003E61F0"/>
    <w:rsid w:val="003E6DE7"/>
    <w:rsid w:val="003E6E2A"/>
    <w:rsid w:val="003E7DC3"/>
    <w:rsid w:val="003F03BF"/>
    <w:rsid w:val="003F0BFF"/>
    <w:rsid w:val="003F0E90"/>
    <w:rsid w:val="003F212A"/>
    <w:rsid w:val="003F21DA"/>
    <w:rsid w:val="003F24F4"/>
    <w:rsid w:val="003F3AFD"/>
    <w:rsid w:val="003F40E3"/>
    <w:rsid w:val="003F518C"/>
    <w:rsid w:val="003F52A0"/>
    <w:rsid w:val="003F55B1"/>
    <w:rsid w:val="003F61FE"/>
    <w:rsid w:val="003F6C62"/>
    <w:rsid w:val="003F717C"/>
    <w:rsid w:val="0040290B"/>
    <w:rsid w:val="004033FB"/>
    <w:rsid w:val="00403707"/>
    <w:rsid w:val="004039C7"/>
    <w:rsid w:val="00404320"/>
    <w:rsid w:val="00404DBA"/>
    <w:rsid w:val="00405B17"/>
    <w:rsid w:val="004073CF"/>
    <w:rsid w:val="00407566"/>
    <w:rsid w:val="0040757C"/>
    <w:rsid w:val="00407CD0"/>
    <w:rsid w:val="00410219"/>
    <w:rsid w:val="00410B31"/>
    <w:rsid w:val="00410D6F"/>
    <w:rsid w:val="00411944"/>
    <w:rsid w:val="00411FFB"/>
    <w:rsid w:val="004120F5"/>
    <w:rsid w:val="00412162"/>
    <w:rsid w:val="00412D55"/>
    <w:rsid w:val="00412ECC"/>
    <w:rsid w:val="00414975"/>
    <w:rsid w:val="0041554D"/>
    <w:rsid w:val="004160DC"/>
    <w:rsid w:val="00417B35"/>
    <w:rsid w:val="004204F6"/>
    <w:rsid w:val="00420E50"/>
    <w:rsid w:val="0042169E"/>
    <w:rsid w:val="00421A7C"/>
    <w:rsid w:val="004228B3"/>
    <w:rsid w:val="00422E05"/>
    <w:rsid w:val="004230CA"/>
    <w:rsid w:val="004230E9"/>
    <w:rsid w:val="00424A1C"/>
    <w:rsid w:val="00425068"/>
    <w:rsid w:val="0043088B"/>
    <w:rsid w:val="00431CA4"/>
    <w:rsid w:val="00431D47"/>
    <w:rsid w:val="004323EB"/>
    <w:rsid w:val="004326CA"/>
    <w:rsid w:val="00433204"/>
    <w:rsid w:val="00434050"/>
    <w:rsid w:val="0043433C"/>
    <w:rsid w:val="00434AEA"/>
    <w:rsid w:val="00434E10"/>
    <w:rsid w:val="00435089"/>
    <w:rsid w:val="0043555D"/>
    <w:rsid w:val="004356AE"/>
    <w:rsid w:val="00436237"/>
    <w:rsid w:val="00436AD7"/>
    <w:rsid w:val="0043740D"/>
    <w:rsid w:val="004374E6"/>
    <w:rsid w:val="00437526"/>
    <w:rsid w:val="00437E83"/>
    <w:rsid w:val="00440074"/>
    <w:rsid w:val="00440AE8"/>
    <w:rsid w:val="00441A91"/>
    <w:rsid w:val="00441F9C"/>
    <w:rsid w:val="004420FA"/>
    <w:rsid w:val="0044228C"/>
    <w:rsid w:val="00442302"/>
    <w:rsid w:val="00443103"/>
    <w:rsid w:val="004434BC"/>
    <w:rsid w:val="00443556"/>
    <w:rsid w:val="00443E52"/>
    <w:rsid w:val="00444460"/>
    <w:rsid w:val="00444BA0"/>
    <w:rsid w:val="00445697"/>
    <w:rsid w:val="00445F75"/>
    <w:rsid w:val="00446090"/>
    <w:rsid w:val="00446785"/>
    <w:rsid w:val="00446B35"/>
    <w:rsid w:val="00450220"/>
    <w:rsid w:val="0045063B"/>
    <w:rsid w:val="00450BD1"/>
    <w:rsid w:val="00451438"/>
    <w:rsid w:val="0045168A"/>
    <w:rsid w:val="0045181C"/>
    <w:rsid w:val="00451A15"/>
    <w:rsid w:val="0045240F"/>
    <w:rsid w:val="004527FB"/>
    <w:rsid w:val="0045333F"/>
    <w:rsid w:val="00453DD9"/>
    <w:rsid w:val="0045425E"/>
    <w:rsid w:val="004544E3"/>
    <w:rsid w:val="004552A8"/>
    <w:rsid w:val="00456E81"/>
    <w:rsid w:val="00457057"/>
    <w:rsid w:val="00457D2A"/>
    <w:rsid w:val="00457FF1"/>
    <w:rsid w:val="00460524"/>
    <w:rsid w:val="0046062B"/>
    <w:rsid w:val="00460776"/>
    <w:rsid w:val="004607EF"/>
    <w:rsid w:val="00460C45"/>
    <w:rsid w:val="00461611"/>
    <w:rsid w:val="00461727"/>
    <w:rsid w:val="00462203"/>
    <w:rsid w:val="004623FF"/>
    <w:rsid w:val="00462753"/>
    <w:rsid w:val="00462A43"/>
    <w:rsid w:val="0046453C"/>
    <w:rsid w:val="00464641"/>
    <w:rsid w:val="00464819"/>
    <w:rsid w:val="0046553E"/>
    <w:rsid w:val="00465654"/>
    <w:rsid w:val="00465730"/>
    <w:rsid w:val="004657B6"/>
    <w:rsid w:val="004658B9"/>
    <w:rsid w:val="00466D66"/>
    <w:rsid w:val="00467625"/>
    <w:rsid w:val="00467648"/>
    <w:rsid w:val="00467A70"/>
    <w:rsid w:val="00470A6A"/>
    <w:rsid w:val="00470CEA"/>
    <w:rsid w:val="00470DC7"/>
    <w:rsid w:val="004713BC"/>
    <w:rsid w:val="00471FFA"/>
    <w:rsid w:val="00472532"/>
    <w:rsid w:val="004725F4"/>
    <w:rsid w:val="00474604"/>
    <w:rsid w:val="00474764"/>
    <w:rsid w:val="00474BFB"/>
    <w:rsid w:val="00475C89"/>
    <w:rsid w:val="00475FB0"/>
    <w:rsid w:val="0047637F"/>
    <w:rsid w:val="00477A63"/>
    <w:rsid w:val="00477EF2"/>
    <w:rsid w:val="0048034E"/>
    <w:rsid w:val="00481497"/>
    <w:rsid w:val="00482544"/>
    <w:rsid w:val="0048255E"/>
    <w:rsid w:val="004825D6"/>
    <w:rsid w:val="00482778"/>
    <w:rsid w:val="00483796"/>
    <w:rsid w:val="00483A1F"/>
    <w:rsid w:val="00484CA8"/>
    <w:rsid w:val="00485318"/>
    <w:rsid w:val="00485E7D"/>
    <w:rsid w:val="00486276"/>
    <w:rsid w:val="00486A0C"/>
    <w:rsid w:val="0048753B"/>
    <w:rsid w:val="0048764E"/>
    <w:rsid w:val="004878A1"/>
    <w:rsid w:val="0049059B"/>
    <w:rsid w:val="00490BAF"/>
    <w:rsid w:val="00491FE5"/>
    <w:rsid w:val="004932BE"/>
    <w:rsid w:val="00493548"/>
    <w:rsid w:val="004942C8"/>
    <w:rsid w:val="00494FF4"/>
    <w:rsid w:val="0049523C"/>
    <w:rsid w:val="00495F64"/>
    <w:rsid w:val="004966FB"/>
    <w:rsid w:val="00497BC8"/>
    <w:rsid w:val="00497CE7"/>
    <w:rsid w:val="004A110D"/>
    <w:rsid w:val="004A13AA"/>
    <w:rsid w:val="004A1DC6"/>
    <w:rsid w:val="004A238D"/>
    <w:rsid w:val="004A2413"/>
    <w:rsid w:val="004A2C54"/>
    <w:rsid w:val="004A3611"/>
    <w:rsid w:val="004A4183"/>
    <w:rsid w:val="004A423E"/>
    <w:rsid w:val="004A4A89"/>
    <w:rsid w:val="004A6FDC"/>
    <w:rsid w:val="004B10E4"/>
    <w:rsid w:val="004B1B51"/>
    <w:rsid w:val="004B1CC6"/>
    <w:rsid w:val="004B1EC4"/>
    <w:rsid w:val="004B203B"/>
    <w:rsid w:val="004B2717"/>
    <w:rsid w:val="004B2A81"/>
    <w:rsid w:val="004B2B04"/>
    <w:rsid w:val="004B55D2"/>
    <w:rsid w:val="004B5AD2"/>
    <w:rsid w:val="004B62D2"/>
    <w:rsid w:val="004B7258"/>
    <w:rsid w:val="004B79A3"/>
    <w:rsid w:val="004C0036"/>
    <w:rsid w:val="004C0072"/>
    <w:rsid w:val="004C03F8"/>
    <w:rsid w:val="004C11AF"/>
    <w:rsid w:val="004C16D3"/>
    <w:rsid w:val="004C1BEF"/>
    <w:rsid w:val="004C1CEA"/>
    <w:rsid w:val="004C260C"/>
    <w:rsid w:val="004C2C28"/>
    <w:rsid w:val="004C3034"/>
    <w:rsid w:val="004C35D3"/>
    <w:rsid w:val="004C4263"/>
    <w:rsid w:val="004C4F1B"/>
    <w:rsid w:val="004C51EA"/>
    <w:rsid w:val="004C583A"/>
    <w:rsid w:val="004C6CE4"/>
    <w:rsid w:val="004C720E"/>
    <w:rsid w:val="004C7493"/>
    <w:rsid w:val="004D092A"/>
    <w:rsid w:val="004D0E04"/>
    <w:rsid w:val="004D2131"/>
    <w:rsid w:val="004D22A1"/>
    <w:rsid w:val="004D2DEB"/>
    <w:rsid w:val="004D32E0"/>
    <w:rsid w:val="004D4024"/>
    <w:rsid w:val="004D43A0"/>
    <w:rsid w:val="004D49EF"/>
    <w:rsid w:val="004D5207"/>
    <w:rsid w:val="004D5DC5"/>
    <w:rsid w:val="004D6444"/>
    <w:rsid w:val="004D682C"/>
    <w:rsid w:val="004D69BB"/>
    <w:rsid w:val="004D6FD3"/>
    <w:rsid w:val="004D7525"/>
    <w:rsid w:val="004D76C5"/>
    <w:rsid w:val="004E019A"/>
    <w:rsid w:val="004E09DC"/>
    <w:rsid w:val="004E0D61"/>
    <w:rsid w:val="004E163D"/>
    <w:rsid w:val="004E2654"/>
    <w:rsid w:val="004E3E66"/>
    <w:rsid w:val="004E44D6"/>
    <w:rsid w:val="004E47D1"/>
    <w:rsid w:val="004E4BF1"/>
    <w:rsid w:val="004E6154"/>
    <w:rsid w:val="004E63C2"/>
    <w:rsid w:val="004E649E"/>
    <w:rsid w:val="004E66DA"/>
    <w:rsid w:val="004E7699"/>
    <w:rsid w:val="004F1677"/>
    <w:rsid w:val="004F1843"/>
    <w:rsid w:val="004F2973"/>
    <w:rsid w:val="004F2AF1"/>
    <w:rsid w:val="004F3C53"/>
    <w:rsid w:val="004F3D05"/>
    <w:rsid w:val="004F47E3"/>
    <w:rsid w:val="004F57D4"/>
    <w:rsid w:val="004F682A"/>
    <w:rsid w:val="004F6E22"/>
    <w:rsid w:val="004F79F4"/>
    <w:rsid w:val="004F7D30"/>
    <w:rsid w:val="005000CD"/>
    <w:rsid w:val="00500503"/>
    <w:rsid w:val="0050087F"/>
    <w:rsid w:val="00500901"/>
    <w:rsid w:val="00502125"/>
    <w:rsid w:val="00502845"/>
    <w:rsid w:val="005052FC"/>
    <w:rsid w:val="00505872"/>
    <w:rsid w:val="00505FB2"/>
    <w:rsid w:val="005062CF"/>
    <w:rsid w:val="00506BA1"/>
    <w:rsid w:val="0051065E"/>
    <w:rsid w:val="00510B6E"/>
    <w:rsid w:val="005110E3"/>
    <w:rsid w:val="00512955"/>
    <w:rsid w:val="00512BDC"/>
    <w:rsid w:val="005133CF"/>
    <w:rsid w:val="00513BFA"/>
    <w:rsid w:val="00514526"/>
    <w:rsid w:val="005145BB"/>
    <w:rsid w:val="005149E6"/>
    <w:rsid w:val="00514EEE"/>
    <w:rsid w:val="00515270"/>
    <w:rsid w:val="0051582F"/>
    <w:rsid w:val="005165DD"/>
    <w:rsid w:val="00516761"/>
    <w:rsid w:val="005173F8"/>
    <w:rsid w:val="005176C4"/>
    <w:rsid w:val="00517A1A"/>
    <w:rsid w:val="00521936"/>
    <w:rsid w:val="00521B49"/>
    <w:rsid w:val="00521F74"/>
    <w:rsid w:val="00522E0C"/>
    <w:rsid w:val="0052308D"/>
    <w:rsid w:val="005232DB"/>
    <w:rsid w:val="005240CA"/>
    <w:rsid w:val="00524937"/>
    <w:rsid w:val="0052496B"/>
    <w:rsid w:val="0052537C"/>
    <w:rsid w:val="0052551C"/>
    <w:rsid w:val="005255A3"/>
    <w:rsid w:val="00525BF7"/>
    <w:rsid w:val="005262B7"/>
    <w:rsid w:val="005300F1"/>
    <w:rsid w:val="00530444"/>
    <w:rsid w:val="005309A2"/>
    <w:rsid w:val="00530CFE"/>
    <w:rsid w:val="0053169F"/>
    <w:rsid w:val="00532286"/>
    <w:rsid w:val="005322D2"/>
    <w:rsid w:val="00532687"/>
    <w:rsid w:val="005331B4"/>
    <w:rsid w:val="00534068"/>
    <w:rsid w:val="00534209"/>
    <w:rsid w:val="005345F5"/>
    <w:rsid w:val="00534C05"/>
    <w:rsid w:val="00534E90"/>
    <w:rsid w:val="00534F6A"/>
    <w:rsid w:val="0053597D"/>
    <w:rsid w:val="00535D9A"/>
    <w:rsid w:val="005361ED"/>
    <w:rsid w:val="00536807"/>
    <w:rsid w:val="00536834"/>
    <w:rsid w:val="00536A0A"/>
    <w:rsid w:val="00537642"/>
    <w:rsid w:val="00537787"/>
    <w:rsid w:val="00537B3C"/>
    <w:rsid w:val="00540736"/>
    <w:rsid w:val="00541D2F"/>
    <w:rsid w:val="005424F8"/>
    <w:rsid w:val="0054273F"/>
    <w:rsid w:val="00543A63"/>
    <w:rsid w:val="00543B7A"/>
    <w:rsid w:val="00544628"/>
    <w:rsid w:val="00544F40"/>
    <w:rsid w:val="00545A73"/>
    <w:rsid w:val="00545BC6"/>
    <w:rsid w:val="005461BF"/>
    <w:rsid w:val="00546248"/>
    <w:rsid w:val="00547070"/>
    <w:rsid w:val="00550002"/>
    <w:rsid w:val="00550485"/>
    <w:rsid w:val="0055062A"/>
    <w:rsid w:val="00551897"/>
    <w:rsid w:val="005523F6"/>
    <w:rsid w:val="00554B2A"/>
    <w:rsid w:val="00555701"/>
    <w:rsid w:val="00560765"/>
    <w:rsid w:val="00560E01"/>
    <w:rsid w:val="00561D2C"/>
    <w:rsid w:val="005624F7"/>
    <w:rsid w:val="005628BA"/>
    <w:rsid w:val="00563163"/>
    <w:rsid w:val="005668C3"/>
    <w:rsid w:val="00567085"/>
    <w:rsid w:val="005671E4"/>
    <w:rsid w:val="0057050B"/>
    <w:rsid w:val="00570698"/>
    <w:rsid w:val="00570917"/>
    <w:rsid w:val="00570B66"/>
    <w:rsid w:val="00571630"/>
    <w:rsid w:val="00571897"/>
    <w:rsid w:val="00571D45"/>
    <w:rsid w:val="00572540"/>
    <w:rsid w:val="0057300C"/>
    <w:rsid w:val="005737F1"/>
    <w:rsid w:val="00574888"/>
    <w:rsid w:val="00575270"/>
    <w:rsid w:val="00575431"/>
    <w:rsid w:val="00575A50"/>
    <w:rsid w:val="005762B6"/>
    <w:rsid w:val="005769F4"/>
    <w:rsid w:val="00576AF4"/>
    <w:rsid w:val="005804E5"/>
    <w:rsid w:val="005811CB"/>
    <w:rsid w:val="005811CF"/>
    <w:rsid w:val="005818C9"/>
    <w:rsid w:val="00581FC0"/>
    <w:rsid w:val="00581FE4"/>
    <w:rsid w:val="00582E82"/>
    <w:rsid w:val="00583153"/>
    <w:rsid w:val="0058343C"/>
    <w:rsid w:val="00583AB1"/>
    <w:rsid w:val="0058472F"/>
    <w:rsid w:val="00584883"/>
    <w:rsid w:val="00584DEE"/>
    <w:rsid w:val="00584F33"/>
    <w:rsid w:val="005852DA"/>
    <w:rsid w:val="00585350"/>
    <w:rsid w:val="005860B8"/>
    <w:rsid w:val="0058649C"/>
    <w:rsid w:val="005871FF"/>
    <w:rsid w:val="0058750F"/>
    <w:rsid w:val="00587C09"/>
    <w:rsid w:val="00590287"/>
    <w:rsid w:val="00590385"/>
    <w:rsid w:val="00590920"/>
    <w:rsid w:val="005910A5"/>
    <w:rsid w:val="00591114"/>
    <w:rsid w:val="00591B1E"/>
    <w:rsid w:val="005920AB"/>
    <w:rsid w:val="0059218C"/>
    <w:rsid w:val="005931B3"/>
    <w:rsid w:val="0059332D"/>
    <w:rsid w:val="00594B1B"/>
    <w:rsid w:val="005953B8"/>
    <w:rsid w:val="005956D2"/>
    <w:rsid w:val="00595B30"/>
    <w:rsid w:val="005969A0"/>
    <w:rsid w:val="00596CB8"/>
    <w:rsid w:val="00596DC1"/>
    <w:rsid w:val="00597401"/>
    <w:rsid w:val="005976D8"/>
    <w:rsid w:val="00597AB6"/>
    <w:rsid w:val="00597BD3"/>
    <w:rsid w:val="005A0169"/>
    <w:rsid w:val="005A14EC"/>
    <w:rsid w:val="005A17C8"/>
    <w:rsid w:val="005A1922"/>
    <w:rsid w:val="005A1A9C"/>
    <w:rsid w:val="005A1B6E"/>
    <w:rsid w:val="005A31CB"/>
    <w:rsid w:val="005A397C"/>
    <w:rsid w:val="005A3A19"/>
    <w:rsid w:val="005A4074"/>
    <w:rsid w:val="005A6014"/>
    <w:rsid w:val="005A6040"/>
    <w:rsid w:val="005A62FD"/>
    <w:rsid w:val="005A6F0C"/>
    <w:rsid w:val="005A714F"/>
    <w:rsid w:val="005A79FD"/>
    <w:rsid w:val="005B08D5"/>
    <w:rsid w:val="005B1D60"/>
    <w:rsid w:val="005B3004"/>
    <w:rsid w:val="005B45F0"/>
    <w:rsid w:val="005B4CA2"/>
    <w:rsid w:val="005B632C"/>
    <w:rsid w:val="005B6918"/>
    <w:rsid w:val="005B7764"/>
    <w:rsid w:val="005C05A8"/>
    <w:rsid w:val="005C0889"/>
    <w:rsid w:val="005C0A63"/>
    <w:rsid w:val="005C242E"/>
    <w:rsid w:val="005C25C8"/>
    <w:rsid w:val="005C264C"/>
    <w:rsid w:val="005C29B1"/>
    <w:rsid w:val="005C4023"/>
    <w:rsid w:val="005C535C"/>
    <w:rsid w:val="005C6095"/>
    <w:rsid w:val="005C6350"/>
    <w:rsid w:val="005C6D8A"/>
    <w:rsid w:val="005C79B6"/>
    <w:rsid w:val="005D0F6E"/>
    <w:rsid w:val="005D22D9"/>
    <w:rsid w:val="005D2CB9"/>
    <w:rsid w:val="005D2CFB"/>
    <w:rsid w:val="005D3DDC"/>
    <w:rsid w:val="005D4518"/>
    <w:rsid w:val="005D46AC"/>
    <w:rsid w:val="005D493F"/>
    <w:rsid w:val="005D4E39"/>
    <w:rsid w:val="005D6BF8"/>
    <w:rsid w:val="005D7CD1"/>
    <w:rsid w:val="005E034B"/>
    <w:rsid w:val="005E076D"/>
    <w:rsid w:val="005E1039"/>
    <w:rsid w:val="005E1945"/>
    <w:rsid w:val="005E2152"/>
    <w:rsid w:val="005E325D"/>
    <w:rsid w:val="005E3548"/>
    <w:rsid w:val="005E3778"/>
    <w:rsid w:val="005E386A"/>
    <w:rsid w:val="005E5635"/>
    <w:rsid w:val="005E5CFF"/>
    <w:rsid w:val="005E6B3B"/>
    <w:rsid w:val="005E70F3"/>
    <w:rsid w:val="005E7955"/>
    <w:rsid w:val="005F01A4"/>
    <w:rsid w:val="005F06E2"/>
    <w:rsid w:val="005F14C5"/>
    <w:rsid w:val="005F16D4"/>
    <w:rsid w:val="005F2383"/>
    <w:rsid w:val="005F329E"/>
    <w:rsid w:val="005F40E9"/>
    <w:rsid w:val="005F42D0"/>
    <w:rsid w:val="005F447E"/>
    <w:rsid w:val="005F5889"/>
    <w:rsid w:val="005F5ED8"/>
    <w:rsid w:val="005F672A"/>
    <w:rsid w:val="005F68F1"/>
    <w:rsid w:val="005F706A"/>
    <w:rsid w:val="005F77DB"/>
    <w:rsid w:val="005F7CC3"/>
    <w:rsid w:val="00600190"/>
    <w:rsid w:val="00600462"/>
    <w:rsid w:val="0060080D"/>
    <w:rsid w:val="00600E35"/>
    <w:rsid w:val="00601782"/>
    <w:rsid w:val="00602C4F"/>
    <w:rsid w:val="006031E4"/>
    <w:rsid w:val="00603622"/>
    <w:rsid w:val="00603756"/>
    <w:rsid w:val="006037FC"/>
    <w:rsid w:val="00603979"/>
    <w:rsid w:val="00603A8D"/>
    <w:rsid w:val="00604135"/>
    <w:rsid w:val="00604306"/>
    <w:rsid w:val="00604A9C"/>
    <w:rsid w:val="00604E7A"/>
    <w:rsid w:val="00604F3A"/>
    <w:rsid w:val="0060504D"/>
    <w:rsid w:val="0060557D"/>
    <w:rsid w:val="00605D22"/>
    <w:rsid w:val="006069A7"/>
    <w:rsid w:val="00607B36"/>
    <w:rsid w:val="00607C76"/>
    <w:rsid w:val="00607F7B"/>
    <w:rsid w:val="006101EC"/>
    <w:rsid w:val="0061182D"/>
    <w:rsid w:val="00611DD5"/>
    <w:rsid w:val="00611EB7"/>
    <w:rsid w:val="0061212D"/>
    <w:rsid w:val="00612318"/>
    <w:rsid w:val="00612DAE"/>
    <w:rsid w:val="006131B4"/>
    <w:rsid w:val="006138EB"/>
    <w:rsid w:val="00614405"/>
    <w:rsid w:val="00614858"/>
    <w:rsid w:val="0061716B"/>
    <w:rsid w:val="00620207"/>
    <w:rsid w:val="00620E9F"/>
    <w:rsid w:val="0062150E"/>
    <w:rsid w:val="00621F09"/>
    <w:rsid w:val="006233EF"/>
    <w:rsid w:val="00624979"/>
    <w:rsid w:val="00624A5C"/>
    <w:rsid w:val="00624F21"/>
    <w:rsid w:val="00625514"/>
    <w:rsid w:val="00625AD6"/>
    <w:rsid w:val="00625CA5"/>
    <w:rsid w:val="00626059"/>
    <w:rsid w:val="00626C51"/>
    <w:rsid w:val="00627459"/>
    <w:rsid w:val="006275AB"/>
    <w:rsid w:val="00627844"/>
    <w:rsid w:val="00630009"/>
    <w:rsid w:val="0063109F"/>
    <w:rsid w:val="00631EEA"/>
    <w:rsid w:val="00632BD7"/>
    <w:rsid w:val="006331F0"/>
    <w:rsid w:val="006336F9"/>
    <w:rsid w:val="006339AF"/>
    <w:rsid w:val="00633CB2"/>
    <w:rsid w:val="00633E55"/>
    <w:rsid w:val="006347BD"/>
    <w:rsid w:val="00634E26"/>
    <w:rsid w:val="0063509F"/>
    <w:rsid w:val="0063548B"/>
    <w:rsid w:val="00635559"/>
    <w:rsid w:val="006366E1"/>
    <w:rsid w:val="00636C05"/>
    <w:rsid w:val="00637F7E"/>
    <w:rsid w:val="0064096D"/>
    <w:rsid w:val="00641201"/>
    <w:rsid w:val="00641BF7"/>
    <w:rsid w:val="006434EE"/>
    <w:rsid w:val="00643AFD"/>
    <w:rsid w:val="00644013"/>
    <w:rsid w:val="0064509A"/>
    <w:rsid w:val="006452F5"/>
    <w:rsid w:val="006453C1"/>
    <w:rsid w:val="00646232"/>
    <w:rsid w:val="006472B5"/>
    <w:rsid w:val="006477FC"/>
    <w:rsid w:val="00647875"/>
    <w:rsid w:val="00651799"/>
    <w:rsid w:val="0065421D"/>
    <w:rsid w:val="00654413"/>
    <w:rsid w:val="006549F8"/>
    <w:rsid w:val="00654CDF"/>
    <w:rsid w:val="006579D2"/>
    <w:rsid w:val="00657B9B"/>
    <w:rsid w:val="00657D58"/>
    <w:rsid w:val="006609B8"/>
    <w:rsid w:val="006626CF"/>
    <w:rsid w:val="00662853"/>
    <w:rsid w:val="00664374"/>
    <w:rsid w:val="00664B31"/>
    <w:rsid w:val="00664EF7"/>
    <w:rsid w:val="00664F78"/>
    <w:rsid w:val="006652FB"/>
    <w:rsid w:val="00665897"/>
    <w:rsid w:val="006669A2"/>
    <w:rsid w:val="00666EB2"/>
    <w:rsid w:val="006670C1"/>
    <w:rsid w:val="006670FF"/>
    <w:rsid w:val="0066786C"/>
    <w:rsid w:val="00667A1D"/>
    <w:rsid w:val="00670DE4"/>
    <w:rsid w:val="00670E35"/>
    <w:rsid w:val="0067135E"/>
    <w:rsid w:val="00671C0B"/>
    <w:rsid w:val="00672238"/>
    <w:rsid w:val="00672480"/>
    <w:rsid w:val="0067265C"/>
    <w:rsid w:val="00672CE7"/>
    <w:rsid w:val="00673241"/>
    <w:rsid w:val="00673F42"/>
    <w:rsid w:val="00674143"/>
    <w:rsid w:val="00675B2D"/>
    <w:rsid w:val="00676E26"/>
    <w:rsid w:val="00676FD6"/>
    <w:rsid w:val="00677D72"/>
    <w:rsid w:val="00677FDA"/>
    <w:rsid w:val="006808D9"/>
    <w:rsid w:val="00680AAD"/>
    <w:rsid w:val="00681A46"/>
    <w:rsid w:val="00681C4E"/>
    <w:rsid w:val="006821C7"/>
    <w:rsid w:val="0068267D"/>
    <w:rsid w:val="006827B9"/>
    <w:rsid w:val="00682AAE"/>
    <w:rsid w:val="00682C21"/>
    <w:rsid w:val="006832A8"/>
    <w:rsid w:val="00683B3E"/>
    <w:rsid w:val="00683DC2"/>
    <w:rsid w:val="0068454F"/>
    <w:rsid w:val="00685315"/>
    <w:rsid w:val="00685DCD"/>
    <w:rsid w:val="00686EBD"/>
    <w:rsid w:val="0068716F"/>
    <w:rsid w:val="006904CA"/>
    <w:rsid w:val="00690F48"/>
    <w:rsid w:val="006911A4"/>
    <w:rsid w:val="006915F0"/>
    <w:rsid w:val="00691A19"/>
    <w:rsid w:val="006924CC"/>
    <w:rsid w:val="00692676"/>
    <w:rsid w:val="0069269A"/>
    <w:rsid w:val="006926AC"/>
    <w:rsid w:val="0069274B"/>
    <w:rsid w:val="0069290E"/>
    <w:rsid w:val="006934E4"/>
    <w:rsid w:val="00694275"/>
    <w:rsid w:val="006955C3"/>
    <w:rsid w:val="00695CA6"/>
    <w:rsid w:val="00695D74"/>
    <w:rsid w:val="006972DF"/>
    <w:rsid w:val="006A06AF"/>
    <w:rsid w:val="006A1038"/>
    <w:rsid w:val="006A1326"/>
    <w:rsid w:val="006A23F8"/>
    <w:rsid w:val="006A260D"/>
    <w:rsid w:val="006A2A53"/>
    <w:rsid w:val="006A2DA5"/>
    <w:rsid w:val="006A39EA"/>
    <w:rsid w:val="006A4534"/>
    <w:rsid w:val="006A5D5F"/>
    <w:rsid w:val="006A6B89"/>
    <w:rsid w:val="006A6E60"/>
    <w:rsid w:val="006B118D"/>
    <w:rsid w:val="006B1296"/>
    <w:rsid w:val="006B1AF8"/>
    <w:rsid w:val="006B2533"/>
    <w:rsid w:val="006B31AB"/>
    <w:rsid w:val="006B39F6"/>
    <w:rsid w:val="006B3B45"/>
    <w:rsid w:val="006B4624"/>
    <w:rsid w:val="006B50CB"/>
    <w:rsid w:val="006B6DF6"/>
    <w:rsid w:val="006B7DE5"/>
    <w:rsid w:val="006C2DFB"/>
    <w:rsid w:val="006C3F5F"/>
    <w:rsid w:val="006C5781"/>
    <w:rsid w:val="006C5801"/>
    <w:rsid w:val="006C6287"/>
    <w:rsid w:val="006C6480"/>
    <w:rsid w:val="006C6C67"/>
    <w:rsid w:val="006C6DBB"/>
    <w:rsid w:val="006C724F"/>
    <w:rsid w:val="006C7512"/>
    <w:rsid w:val="006C774A"/>
    <w:rsid w:val="006D0CC4"/>
    <w:rsid w:val="006D10C4"/>
    <w:rsid w:val="006D1769"/>
    <w:rsid w:val="006D178A"/>
    <w:rsid w:val="006D1E33"/>
    <w:rsid w:val="006D1E3A"/>
    <w:rsid w:val="006D2133"/>
    <w:rsid w:val="006D2ACE"/>
    <w:rsid w:val="006D3BC3"/>
    <w:rsid w:val="006D433C"/>
    <w:rsid w:val="006D43B2"/>
    <w:rsid w:val="006D45A5"/>
    <w:rsid w:val="006D57AB"/>
    <w:rsid w:val="006D583A"/>
    <w:rsid w:val="006D663C"/>
    <w:rsid w:val="006E00D6"/>
    <w:rsid w:val="006E0B11"/>
    <w:rsid w:val="006E1075"/>
    <w:rsid w:val="006E1D3A"/>
    <w:rsid w:val="006E1F01"/>
    <w:rsid w:val="006E2A6D"/>
    <w:rsid w:val="006E2D3E"/>
    <w:rsid w:val="006E32E1"/>
    <w:rsid w:val="006E4C81"/>
    <w:rsid w:val="006E4EC6"/>
    <w:rsid w:val="006E539E"/>
    <w:rsid w:val="006E552E"/>
    <w:rsid w:val="006E5EA9"/>
    <w:rsid w:val="006E6660"/>
    <w:rsid w:val="006E684E"/>
    <w:rsid w:val="006E6DA5"/>
    <w:rsid w:val="006E7B72"/>
    <w:rsid w:val="006F09EC"/>
    <w:rsid w:val="006F1661"/>
    <w:rsid w:val="006F1CFE"/>
    <w:rsid w:val="006F31B3"/>
    <w:rsid w:val="006F3344"/>
    <w:rsid w:val="006F6BC8"/>
    <w:rsid w:val="006F6E6F"/>
    <w:rsid w:val="006F7DFD"/>
    <w:rsid w:val="00700065"/>
    <w:rsid w:val="0070067C"/>
    <w:rsid w:val="00700ACB"/>
    <w:rsid w:val="007010CF"/>
    <w:rsid w:val="0070113C"/>
    <w:rsid w:val="00701210"/>
    <w:rsid w:val="007013D2"/>
    <w:rsid w:val="00702A57"/>
    <w:rsid w:val="00703211"/>
    <w:rsid w:val="00703F33"/>
    <w:rsid w:val="00704402"/>
    <w:rsid w:val="00704C82"/>
    <w:rsid w:val="00705417"/>
    <w:rsid w:val="007055C0"/>
    <w:rsid w:val="00705C65"/>
    <w:rsid w:val="007065F8"/>
    <w:rsid w:val="00706617"/>
    <w:rsid w:val="00706E47"/>
    <w:rsid w:val="00706F70"/>
    <w:rsid w:val="007073E6"/>
    <w:rsid w:val="007074E3"/>
    <w:rsid w:val="007078C6"/>
    <w:rsid w:val="00707A1B"/>
    <w:rsid w:val="00707BF0"/>
    <w:rsid w:val="007110AD"/>
    <w:rsid w:val="0071193E"/>
    <w:rsid w:val="00711BD7"/>
    <w:rsid w:val="0071352E"/>
    <w:rsid w:val="00713661"/>
    <w:rsid w:val="00713FFA"/>
    <w:rsid w:val="00714925"/>
    <w:rsid w:val="00714FD4"/>
    <w:rsid w:val="0071503A"/>
    <w:rsid w:val="0071512D"/>
    <w:rsid w:val="00715CFF"/>
    <w:rsid w:val="00715D46"/>
    <w:rsid w:val="00716039"/>
    <w:rsid w:val="007170C1"/>
    <w:rsid w:val="00717103"/>
    <w:rsid w:val="0071755D"/>
    <w:rsid w:val="00717C19"/>
    <w:rsid w:val="007207AB"/>
    <w:rsid w:val="00720D7B"/>
    <w:rsid w:val="007216FE"/>
    <w:rsid w:val="00721825"/>
    <w:rsid w:val="00721DB4"/>
    <w:rsid w:val="007222E8"/>
    <w:rsid w:val="007224BE"/>
    <w:rsid w:val="00722E0E"/>
    <w:rsid w:val="007236F3"/>
    <w:rsid w:val="00723738"/>
    <w:rsid w:val="007237D1"/>
    <w:rsid w:val="007245D6"/>
    <w:rsid w:val="00724612"/>
    <w:rsid w:val="0072606E"/>
    <w:rsid w:val="007269C5"/>
    <w:rsid w:val="00727251"/>
    <w:rsid w:val="007274CF"/>
    <w:rsid w:val="0072773B"/>
    <w:rsid w:val="0072783B"/>
    <w:rsid w:val="00730D5E"/>
    <w:rsid w:val="0073154A"/>
    <w:rsid w:val="00731711"/>
    <w:rsid w:val="00731735"/>
    <w:rsid w:val="00732533"/>
    <w:rsid w:val="007327D4"/>
    <w:rsid w:val="007331FC"/>
    <w:rsid w:val="007334BE"/>
    <w:rsid w:val="00735670"/>
    <w:rsid w:val="00735EDC"/>
    <w:rsid w:val="00737272"/>
    <w:rsid w:val="007400C4"/>
    <w:rsid w:val="007404B1"/>
    <w:rsid w:val="0074071E"/>
    <w:rsid w:val="00740CC9"/>
    <w:rsid w:val="00740D71"/>
    <w:rsid w:val="00741558"/>
    <w:rsid w:val="00741E1E"/>
    <w:rsid w:val="00743449"/>
    <w:rsid w:val="007443B5"/>
    <w:rsid w:val="007450FF"/>
    <w:rsid w:val="00745DFD"/>
    <w:rsid w:val="00746746"/>
    <w:rsid w:val="007468EE"/>
    <w:rsid w:val="00746E80"/>
    <w:rsid w:val="00747099"/>
    <w:rsid w:val="007476A8"/>
    <w:rsid w:val="00750499"/>
    <w:rsid w:val="0075133D"/>
    <w:rsid w:val="00752CD6"/>
    <w:rsid w:val="007533F2"/>
    <w:rsid w:val="00753974"/>
    <w:rsid w:val="0075413F"/>
    <w:rsid w:val="00754BD2"/>
    <w:rsid w:val="00754F14"/>
    <w:rsid w:val="0075538B"/>
    <w:rsid w:val="00757C3E"/>
    <w:rsid w:val="00757F60"/>
    <w:rsid w:val="007604BE"/>
    <w:rsid w:val="00760CB7"/>
    <w:rsid w:val="007610BD"/>
    <w:rsid w:val="00761CB2"/>
    <w:rsid w:val="007624C6"/>
    <w:rsid w:val="007625B6"/>
    <w:rsid w:val="00762756"/>
    <w:rsid w:val="00762874"/>
    <w:rsid w:val="00762A20"/>
    <w:rsid w:val="00763460"/>
    <w:rsid w:val="0076368A"/>
    <w:rsid w:val="0076448C"/>
    <w:rsid w:val="007655D6"/>
    <w:rsid w:val="0076575B"/>
    <w:rsid w:val="00765927"/>
    <w:rsid w:val="00765C65"/>
    <w:rsid w:val="007661A1"/>
    <w:rsid w:val="007669EA"/>
    <w:rsid w:val="00766E2D"/>
    <w:rsid w:val="00770235"/>
    <w:rsid w:val="0077028D"/>
    <w:rsid w:val="00770678"/>
    <w:rsid w:val="00770786"/>
    <w:rsid w:val="0077093D"/>
    <w:rsid w:val="007713BE"/>
    <w:rsid w:val="007716EB"/>
    <w:rsid w:val="00771F44"/>
    <w:rsid w:val="00773D09"/>
    <w:rsid w:val="00775CEB"/>
    <w:rsid w:val="00775FC7"/>
    <w:rsid w:val="0077625C"/>
    <w:rsid w:val="0077724D"/>
    <w:rsid w:val="0077741D"/>
    <w:rsid w:val="007779A4"/>
    <w:rsid w:val="00777B64"/>
    <w:rsid w:val="00778244"/>
    <w:rsid w:val="00780AB2"/>
    <w:rsid w:val="00780F4B"/>
    <w:rsid w:val="00781043"/>
    <w:rsid w:val="00781972"/>
    <w:rsid w:val="00782088"/>
    <w:rsid w:val="00782090"/>
    <w:rsid w:val="00782A66"/>
    <w:rsid w:val="00783F2F"/>
    <w:rsid w:val="007844EA"/>
    <w:rsid w:val="00784B0F"/>
    <w:rsid w:val="0078548F"/>
    <w:rsid w:val="00785651"/>
    <w:rsid w:val="007859E7"/>
    <w:rsid w:val="00785D24"/>
    <w:rsid w:val="00785E23"/>
    <w:rsid w:val="00786612"/>
    <w:rsid w:val="00786686"/>
    <w:rsid w:val="0078738E"/>
    <w:rsid w:val="00787CFC"/>
    <w:rsid w:val="00787DA7"/>
    <w:rsid w:val="00792FD3"/>
    <w:rsid w:val="00793775"/>
    <w:rsid w:val="00793CF4"/>
    <w:rsid w:val="00793D66"/>
    <w:rsid w:val="00793E20"/>
    <w:rsid w:val="00794A56"/>
    <w:rsid w:val="0079533A"/>
    <w:rsid w:val="0079603A"/>
    <w:rsid w:val="007962E0"/>
    <w:rsid w:val="00797773"/>
    <w:rsid w:val="007A039E"/>
    <w:rsid w:val="007A070D"/>
    <w:rsid w:val="007A0E30"/>
    <w:rsid w:val="007A1368"/>
    <w:rsid w:val="007A16EC"/>
    <w:rsid w:val="007A3D12"/>
    <w:rsid w:val="007A3FFF"/>
    <w:rsid w:val="007A41B9"/>
    <w:rsid w:val="007A4DF6"/>
    <w:rsid w:val="007A4E8C"/>
    <w:rsid w:val="007A616B"/>
    <w:rsid w:val="007A6FC0"/>
    <w:rsid w:val="007A7C8C"/>
    <w:rsid w:val="007B0C20"/>
    <w:rsid w:val="007B0C95"/>
    <w:rsid w:val="007B0CC7"/>
    <w:rsid w:val="007B0D3E"/>
    <w:rsid w:val="007B115C"/>
    <w:rsid w:val="007B2079"/>
    <w:rsid w:val="007B2255"/>
    <w:rsid w:val="007B2723"/>
    <w:rsid w:val="007B2965"/>
    <w:rsid w:val="007B31C4"/>
    <w:rsid w:val="007B33E0"/>
    <w:rsid w:val="007B53C3"/>
    <w:rsid w:val="007B5EB3"/>
    <w:rsid w:val="007B6C05"/>
    <w:rsid w:val="007B7330"/>
    <w:rsid w:val="007B77A1"/>
    <w:rsid w:val="007B7C40"/>
    <w:rsid w:val="007C0153"/>
    <w:rsid w:val="007C0998"/>
    <w:rsid w:val="007C09EA"/>
    <w:rsid w:val="007C2262"/>
    <w:rsid w:val="007C2A3B"/>
    <w:rsid w:val="007C36DC"/>
    <w:rsid w:val="007C3E93"/>
    <w:rsid w:val="007C41F2"/>
    <w:rsid w:val="007C4AA4"/>
    <w:rsid w:val="007C4AB3"/>
    <w:rsid w:val="007C58EB"/>
    <w:rsid w:val="007C5EFF"/>
    <w:rsid w:val="007C71E4"/>
    <w:rsid w:val="007C77CD"/>
    <w:rsid w:val="007D0022"/>
    <w:rsid w:val="007D0463"/>
    <w:rsid w:val="007D1010"/>
    <w:rsid w:val="007D179C"/>
    <w:rsid w:val="007D19CE"/>
    <w:rsid w:val="007D1AB3"/>
    <w:rsid w:val="007D1D49"/>
    <w:rsid w:val="007D4B39"/>
    <w:rsid w:val="007D5048"/>
    <w:rsid w:val="007D5AC2"/>
    <w:rsid w:val="007D7101"/>
    <w:rsid w:val="007D7676"/>
    <w:rsid w:val="007D767C"/>
    <w:rsid w:val="007E009E"/>
    <w:rsid w:val="007E052B"/>
    <w:rsid w:val="007E0B68"/>
    <w:rsid w:val="007E12CB"/>
    <w:rsid w:val="007E146A"/>
    <w:rsid w:val="007E186E"/>
    <w:rsid w:val="007E2215"/>
    <w:rsid w:val="007E2BED"/>
    <w:rsid w:val="007E34BE"/>
    <w:rsid w:val="007E38AE"/>
    <w:rsid w:val="007E3910"/>
    <w:rsid w:val="007E4314"/>
    <w:rsid w:val="007E435C"/>
    <w:rsid w:val="007E4BCE"/>
    <w:rsid w:val="007E5485"/>
    <w:rsid w:val="007E5998"/>
    <w:rsid w:val="007E6C9C"/>
    <w:rsid w:val="007E6F77"/>
    <w:rsid w:val="007E7820"/>
    <w:rsid w:val="007F0629"/>
    <w:rsid w:val="007F255B"/>
    <w:rsid w:val="007F3176"/>
    <w:rsid w:val="007F36BB"/>
    <w:rsid w:val="007F385E"/>
    <w:rsid w:val="007F4F32"/>
    <w:rsid w:val="007F6038"/>
    <w:rsid w:val="007F607F"/>
    <w:rsid w:val="007F7490"/>
    <w:rsid w:val="007F749C"/>
    <w:rsid w:val="007F78E9"/>
    <w:rsid w:val="00800645"/>
    <w:rsid w:val="00800FB7"/>
    <w:rsid w:val="0080146D"/>
    <w:rsid w:val="008016FF"/>
    <w:rsid w:val="008028ED"/>
    <w:rsid w:val="00802AD4"/>
    <w:rsid w:val="0080405C"/>
    <w:rsid w:val="0080424D"/>
    <w:rsid w:val="00804FB9"/>
    <w:rsid w:val="00806629"/>
    <w:rsid w:val="008074EC"/>
    <w:rsid w:val="00807BCD"/>
    <w:rsid w:val="00810B05"/>
    <w:rsid w:val="00811075"/>
    <w:rsid w:val="008117A9"/>
    <w:rsid w:val="008118B9"/>
    <w:rsid w:val="00812EC7"/>
    <w:rsid w:val="00813407"/>
    <w:rsid w:val="00814061"/>
    <w:rsid w:val="008142BE"/>
    <w:rsid w:val="00814C59"/>
    <w:rsid w:val="00815707"/>
    <w:rsid w:val="00816A27"/>
    <w:rsid w:val="00817D4C"/>
    <w:rsid w:val="0081FDB9"/>
    <w:rsid w:val="008202C3"/>
    <w:rsid w:val="00820356"/>
    <w:rsid w:val="00820D8B"/>
    <w:rsid w:val="0082178E"/>
    <w:rsid w:val="00822448"/>
    <w:rsid w:val="00822A1A"/>
    <w:rsid w:val="008235CB"/>
    <w:rsid w:val="00823B72"/>
    <w:rsid w:val="008245CE"/>
    <w:rsid w:val="008262C5"/>
    <w:rsid w:val="008263CC"/>
    <w:rsid w:val="0082662D"/>
    <w:rsid w:val="0083054F"/>
    <w:rsid w:val="00830AE7"/>
    <w:rsid w:val="00830B26"/>
    <w:rsid w:val="00832B53"/>
    <w:rsid w:val="00832F7B"/>
    <w:rsid w:val="0083339C"/>
    <w:rsid w:val="008334BB"/>
    <w:rsid w:val="00834484"/>
    <w:rsid w:val="008349D9"/>
    <w:rsid w:val="00834F2A"/>
    <w:rsid w:val="00835154"/>
    <w:rsid w:val="0083520E"/>
    <w:rsid w:val="008354AC"/>
    <w:rsid w:val="0083635C"/>
    <w:rsid w:val="00836DAE"/>
    <w:rsid w:val="008372D4"/>
    <w:rsid w:val="00837A40"/>
    <w:rsid w:val="00840080"/>
    <w:rsid w:val="00841283"/>
    <w:rsid w:val="00841FD1"/>
    <w:rsid w:val="0084252F"/>
    <w:rsid w:val="008428EB"/>
    <w:rsid w:val="0084371F"/>
    <w:rsid w:val="00843DCD"/>
    <w:rsid w:val="0084417C"/>
    <w:rsid w:val="008443F1"/>
    <w:rsid w:val="008447DB"/>
    <w:rsid w:val="00844E26"/>
    <w:rsid w:val="0084502E"/>
    <w:rsid w:val="00845E62"/>
    <w:rsid w:val="00845F51"/>
    <w:rsid w:val="0084600E"/>
    <w:rsid w:val="00847610"/>
    <w:rsid w:val="00847D62"/>
    <w:rsid w:val="0085046F"/>
    <w:rsid w:val="008518A5"/>
    <w:rsid w:val="00851AC7"/>
    <w:rsid w:val="00851B0D"/>
    <w:rsid w:val="00851F55"/>
    <w:rsid w:val="0085297A"/>
    <w:rsid w:val="008529FE"/>
    <w:rsid w:val="00852A6F"/>
    <w:rsid w:val="0085365D"/>
    <w:rsid w:val="008558F6"/>
    <w:rsid w:val="00856595"/>
    <w:rsid w:val="00856844"/>
    <w:rsid w:val="00857548"/>
    <w:rsid w:val="00857FA2"/>
    <w:rsid w:val="008600F5"/>
    <w:rsid w:val="00860372"/>
    <w:rsid w:val="00860B2A"/>
    <w:rsid w:val="00860C77"/>
    <w:rsid w:val="00861087"/>
    <w:rsid w:val="00861E7E"/>
    <w:rsid w:val="00862928"/>
    <w:rsid w:val="00863D2C"/>
    <w:rsid w:val="00863DA8"/>
    <w:rsid w:val="00864643"/>
    <w:rsid w:val="00864F9A"/>
    <w:rsid w:val="008671E2"/>
    <w:rsid w:val="00867E9B"/>
    <w:rsid w:val="00870F89"/>
    <w:rsid w:val="008711F8"/>
    <w:rsid w:val="00871748"/>
    <w:rsid w:val="00871FC0"/>
    <w:rsid w:val="008725E9"/>
    <w:rsid w:val="00872B96"/>
    <w:rsid w:val="00872CCA"/>
    <w:rsid w:val="00872F8B"/>
    <w:rsid w:val="00872FF4"/>
    <w:rsid w:val="0087307D"/>
    <w:rsid w:val="00873FF4"/>
    <w:rsid w:val="00874679"/>
    <w:rsid w:val="00874716"/>
    <w:rsid w:val="008758E3"/>
    <w:rsid w:val="00876A95"/>
    <w:rsid w:val="00877484"/>
    <w:rsid w:val="008802C9"/>
    <w:rsid w:val="008807C4"/>
    <w:rsid w:val="008812EF"/>
    <w:rsid w:val="00881384"/>
    <w:rsid w:val="0088167C"/>
    <w:rsid w:val="0088204B"/>
    <w:rsid w:val="008823A4"/>
    <w:rsid w:val="008824DF"/>
    <w:rsid w:val="00882CC6"/>
    <w:rsid w:val="00882ED0"/>
    <w:rsid w:val="00883396"/>
    <w:rsid w:val="008833D9"/>
    <w:rsid w:val="0088398F"/>
    <w:rsid w:val="00883C82"/>
    <w:rsid w:val="00884875"/>
    <w:rsid w:val="00886D66"/>
    <w:rsid w:val="008872A2"/>
    <w:rsid w:val="0088749C"/>
    <w:rsid w:val="00890096"/>
    <w:rsid w:val="008904D8"/>
    <w:rsid w:val="008910DB"/>
    <w:rsid w:val="00891112"/>
    <w:rsid w:val="0089132D"/>
    <w:rsid w:val="00892D71"/>
    <w:rsid w:val="00893BAE"/>
    <w:rsid w:val="0089452B"/>
    <w:rsid w:val="008955C9"/>
    <w:rsid w:val="008959C3"/>
    <w:rsid w:val="00896123"/>
    <w:rsid w:val="008962ED"/>
    <w:rsid w:val="0089677E"/>
    <w:rsid w:val="00896A70"/>
    <w:rsid w:val="00896C82"/>
    <w:rsid w:val="00897C55"/>
    <w:rsid w:val="008A0898"/>
    <w:rsid w:val="008A47B0"/>
    <w:rsid w:val="008A4D83"/>
    <w:rsid w:val="008A5733"/>
    <w:rsid w:val="008A58B7"/>
    <w:rsid w:val="008A5FD6"/>
    <w:rsid w:val="008A630D"/>
    <w:rsid w:val="008A6D22"/>
    <w:rsid w:val="008A74E7"/>
    <w:rsid w:val="008A777A"/>
    <w:rsid w:val="008A7A55"/>
    <w:rsid w:val="008A7A80"/>
    <w:rsid w:val="008A7B46"/>
    <w:rsid w:val="008B1069"/>
    <w:rsid w:val="008B1306"/>
    <w:rsid w:val="008B1375"/>
    <w:rsid w:val="008B19F6"/>
    <w:rsid w:val="008B21AD"/>
    <w:rsid w:val="008B255D"/>
    <w:rsid w:val="008B2905"/>
    <w:rsid w:val="008B3369"/>
    <w:rsid w:val="008B33C3"/>
    <w:rsid w:val="008B3817"/>
    <w:rsid w:val="008B4553"/>
    <w:rsid w:val="008B4B8A"/>
    <w:rsid w:val="008B5239"/>
    <w:rsid w:val="008B5BDD"/>
    <w:rsid w:val="008B5ED0"/>
    <w:rsid w:val="008B64C8"/>
    <w:rsid w:val="008B67F7"/>
    <w:rsid w:val="008B68F2"/>
    <w:rsid w:val="008B769C"/>
    <w:rsid w:val="008B7A01"/>
    <w:rsid w:val="008C0276"/>
    <w:rsid w:val="008C0919"/>
    <w:rsid w:val="008C1DD4"/>
    <w:rsid w:val="008C2642"/>
    <w:rsid w:val="008C32E1"/>
    <w:rsid w:val="008C4096"/>
    <w:rsid w:val="008C51F1"/>
    <w:rsid w:val="008C64ED"/>
    <w:rsid w:val="008C6836"/>
    <w:rsid w:val="008C69BE"/>
    <w:rsid w:val="008C7736"/>
    <w:rsid w:val="008C7C0E"/>
    <w:rsid w:val="008C7CCC"/>
    <w:rsid w:val="008C7E56"/>
    <w:rsid w:val="008D0B97"/>
    <w:rsid w:val="008D0D4A"/>
    <w:rsid w:val="008D16C5"/>
    <w:rsid w:val="008D1E44"/>
    <w:rsid w:val="008D237F"/>
    <w:rsid w:val="008D254B"/>
    <w:rsid w:val="008D2FC2"/>
    <w:rsid w:val="008D55ED"/>
    <w:rsid w:val="008D69FD"/>
    <w:rsid w:val="008D6D74"/>
    <w:rsid w:val="008D6E01"/>
    <w:rsid w:val="008D7962"/>
    <w:rsid w:val="008E0130"/>
    <w:rsid w:val="008E0B2E"/>
    <w:rsid w:val="008E2B20"/>
    <w:rsid w:val="008E3479"/>
    <w:rsid w:val="008E34AD"/>
    <w:rsid w:val="008E5699"/>
    <w:rsid w:val="008E594A"/>
    <w:rsid w:val="008E5BE3"/>
    <w:rsid w:val="008E624C"/>
    <w:rsid w:val="008E6B18"/>
    <w:rsid w:val="008E6D72"/>
    <w:rsid w:val="008E71AA"/>
    <w:rsid w:val="008E77ED"/>
    <w:rsid w:val="008E7DE8"/>
    <w:rsid w:val="008F0007"/>
    <w:rsid w:val="008F079B"/>
    <w:rsid w:val="008F0D01"/>
    <w:rsid w:val="008F1162"/>
    <w:rsid w:val="008F1245"/>
    <w:rsid w:val="008F1D61"/>
    <w:rsid w:val="008F381B"/>
    <w:rsid w:val="008F3BC4"/>
    <w:rsid w:val="008F4656"/>
    <w:rsid w:val="008F5EB3"/>
    <w:rsid w:val="008F6254"/>
    <w:rsid w:val="008F71F0"/>
    <w:rsid w:val="008F7861"/>
    <w:rsid w:val="008F7CB2"/>
    <w:rsid w:val="008F7CD2"/>
    <w:rsid w:val="009014CF"/>
    <w:rsid w:val="00902069"/>
    <w:rsid w:val="009026EA"/>
    <w:rsid w:val="00902E4B"/>
    <w:rsid w:val="00903447"/>
    <w:rsid w:val="009035A8"/>
    <w:rsid w:val="00904D8F"/>
    <w:rsid w:val="00904ECC"/>
    <w:rsid w:val="00906ABC"/>
    <w:rsid w:val="0090714B"/>
    <w:rsid w:val="009076F2"/>
    <w:rsid w:val="00907801"/>
    <w:rsid w:val="00907B4C"/>
    <w:rsid w:val="00907F49"/>
    <w:rsid w:val="00907F8E"/>
    <w:rsid w:val="009100FE"/>
    <w:rsid w:val="009107C6"/>
    <w:rsid w:val="00910B4E"/>
    <w:rsid w:val="0091219A"/>
    <w:rsid w:val="00912717"/>
    <w:rsid w:val="009129E5"/>
    <w:rsid w:val="00913112"/>
    <w:rsid w:val="00913B53"/>
    <w:rsid w:val="00914505"/>
    <w:rsid w:val="009152F8"/>
    <w:rsid w:val="00915667"/>
    <w:rsid w:val="0091597C"/>
    <w:rsid w:val="009169DA"/>
    <w:rsid w:val="0091766A"/>
    <w:rsid w:val="00917FC7"/>
    <w:rsid w:val="009200E3"/>
    <w:rsid w:val="00920A54"/>
    <w:rsid w:val="00920B40"/>
    <w:rsid w:val="0092103E"/>
    <w:rsid w:val="0092132C"/>
    <w:rsid w:val="009217BB"/>
    <w:rsid w:val="009225B8"/>
    <w:rsid w:val="00922C4C"/>
    <w:rsid w:val="00922D1A"/>
    <w:rsid w:val="009248C5"/>
    <w:rsid w:val="00924BCE"/>
    <w:rsid w:val="00924E21"/>
    <w:rsid w:val="009252DE"/>
    <w:rsid w:val="00925463"/>
    <w:rsid w:val="00925643"/>
    <w:rsid w:val="0092666D"/>
    <w:rsid w:val="0092682E"/>
    <w:rsid w:val="00926E9F"/>
    <w:rsid w:val="00927DD0"/>
    <w:rsid w:val="00930011"/>
    <w:rsid w:val="00931BCF"/>
    <w:rsid w:val="00931E9A"/>
    <w:rsid w:val="0093246B"/>
    <w:rsid w:val="00932483"/>
    <w:rsid w:val="0093250B"/>
    <w:rsid w:val="009326C0"/>
    <w:rsid w:val="009331D2"/>
    <w:rsid w:val="00933793"/>
    <w:rsid w:val="009343E2"/>
    <w:rsid w:val="009348DA"/>
    <w:rsid w:val="00934948"/>
    <w:rsid w:val="0093549A"/>
    <w:rsid w:val="00935DB5"/>
    <w:rsid w:val="0093691E"/>
    <w:rsid w:val="00936D45"/>
    <w:rsid w:val="0093765A"/>
    <w:rsid w:val="00937668"/>
    <w:rsid w:val="00937E59"/>
    <w:rsid w:val="009400F6"/>
    <w:rsid w:val="009410AE"/>
    <w:rsid w:val="00941226"/>
    <w:rsid w:val="00941E08"/>
    <w:rsid w:val="00942817"/>
    <w:rsid w:val="00943228"/>
    <w:rsid w:val="0094328A"/>
    <w:rsid w:val="009432F3"/>
    <w:rsid w:val="00943447"/>
    <w:rsid w:val="009436EC"/>
    <w:rsid w:val="00943E2E"/>
    <w:rsid w:val="00943FBC"/>
    <w:rsid w:val="00944DF7"/>
    <w:rsid w:val="00944F65"/>
    <w:rsid w:val="00945619"/>
    <w:rsid w:val="00946296"/>
    <w:rsid w:val="0094697A"/>
    <w:rsid w:val="00947053"/>
    <w:rsid w:val="00947234"/>
    <w:rsid w:val="00947F5D"/>
    <w:rsid w:val="00950B9A"/>
    <w:rsid w:val="00950E90"/>
    <w:rsid w:val="00951897"/>
    <w:rsid w:val="00952E6E"/>
    <w:rsid w:val="009536E6"/>
    <w:rsid w:val="00954530"/>
    <w:rsid w:val="009545F7"/>
    <w:rsid w:val="009547B4"/>
    <w:rsid w:val="009549A9"/>
    <w:rsid w:val="00955104"/>
    <w:rsid w:val="00955505"/>
    <w:rsid w:val="00955B1A"/>
    <w:rsid w:val="00955DAA"/>
    <w:rsid w:val="00955DF8"/>
    <w:rsid w:val="009566FD"/>
    <w:rsid w:val="0095682F"/>
    <w:rsid w:val="009571A6"/>
    <w:rsid w:val="009575F9"/>
    <w:rsid w:val="009576F5"/>
    <w:rsid w:val="009578D2"/>
    <w:rsid w:val="00957A40"/>
    <w:rsid w:val="00960064"/>
    <w:rsid w:val="009606B7"/>
    <w:rsid w:val="00961033"/>
    <w:rsid w:val="00961263"/>
    <w:rsid w:val="00961399"/>
    <w:rsid w:val="00961BC5"/>
    <w:rsid w:val="00961FF8"/>
    <w:rsid w:val="0096235E"/>
    <w:rsid w:val="009623F3"/>
    <w:rsid w:val="009625BD"/>
    <w:rsid w:val="009629B2"/>
    <w:rsid w:val="00962AD0"/>
    <w:rsid w:val="00962B8B"/>
    <w:rsid w:val="00962C0B"/>
    <w:rsid w:val="00962F85"/>
    <w:rsid w:val="00963214"/>
    <w:rsid w:val="00963318"/>
    <w:rsid w:val="00965AE0"/>
    <w:rsid w:val="00965AFD"/>
    <w:rsid w:val="00966A67"/>
    <w:rsid w:val="00966FA9"/>
    <w:rsid w:val="00970405"/>
    <w:rsid w:val="0097074B"/>
    <w:rsid w:val="0097164D"/>
    <w:rsid w:val="009720D0"/>
    <w:rsid w:val="00972946"/>
    <w:rsid w:val="00974B32"/>
    <w:rsid w:val="00975583"/>
    <w:rsid w:val="00975FDC"/>
    <w:rsid w:val="009769ED"/>
    <w:rsid w:val="009774D5"/>
    <w:rsid w:val="0097755C"/>
    <w:rsid w:val="00977DA8"/>
    <w:rsid w:val="009800F5"/>
    <w:rsid w:val="0098033C"/>
    <w:rsid w:val="009804F4"/>
    <w:rsid w:val="0098087C"/>
    <w:rsid w:val="00980952"/>
    <w:rsid w:val="00980ADD"/>
    <w:rsid w:val="00980BD2"/>
    <w:rsid w:val="0098158A"/>
    <w:rsid w:val="00981A01"/>
    <w:rsid w:val="00981C93"/>
    <w:rsid w:val="00983096"/>
    <w:rsid w:val="00983606"/>
    <w:rsid w:val="00983661"/>
    <w:rsid w:val="009836EF"/>
    <w:rsid w:val="0098429B"/>
    <w:rsid w:val="00985552"/>
    <w:rsid w:val="009857EF"/>
    <w:rsid w:val="00986013"/>
    <w:rsid w:val="009871B3"/>
    <w:rsid w:val="009876C3"/>
    <w:rsid w:val="009900B3"/>
    <w:rsid w:val="00990BEA"/>
    <w:rsid w:val="00991BFF"/>
    <w:rsid w:val="00991F31"/>
    <w:rsid w:val="00992659"/>
    <w:rsid w:val="009927DE"/>
    <w:rsid w:val="009928EF"/>
    <w:rsid w:val="00992B8D"/>
    <w:rsid w:val="00993994"/>
    <w:rsid w:val="00994BB6"/>
    <w:rsid w:val="00994DB0"/>
    <w:rsid w:val="009958CE"/>
    <w:rsid w:val="00995BC8"/>
    <w:rsid w:val="00996FFF"/>
    <w:rsid w:val="00997B07"/>
    <w:rsid w:val="009A001F"/>
    <w:rsid w:val="009A0576"/>
    <w:rsid w:val="009A0881"/>
    <w:rsid w:val="009A0F22"/>
    <w:rsid w:val="009A15E9"/>
    <w:rsid w:val="009A1CF7"/>
    <w:rsid w:val="009A2EB7"/>
    <w:rsid w:val="009A38D1"/>
    <w:rsid w:val="009A3DCF"/>
    <w:rsid w:val="009A4558"/>
    <w:rsid w:val="009A48FF"/>
    <w:rsid w:val="009A5653"/>
    <w:rsid w:val="009A670B"/>
    <w:rsid w:val="009A68E3"/>
    <w:rsid w:val="009A6D20"/>
    <w:rsid w:val="009A6D6A"/>
    <w:rsid w:val="009A6DB0"/>
    <w:rsid w:val="009A7E09"/>
    <w:rsid w:val="009A7FF4"/>
    <w:rsid w:val="009B071D"/>
    <w:rsid w:val="009B0DDC"/>
    <w:rsid w:val="009B1161"/>
    <w:rsid w:val="009B11C2"/>
    <w:rsid w:val="009B20E1"/>
    <w:rsid w:val="009B27E2"/>
    <w:rsid w:val="009B29BF"/>
    <w:rsid w:val="009B387C"/>
    <w:rsid w:val="009B596B"/>
    <w:rsid w:val="009B7615"/>
    <w:rsid w:val="009C00AB"/>
    <w:rsid w:val="009C02B8"/>
    <w:rsid w:val="009C135E"/>
    <w:rsid w:val="009C1E04"/>
    <w:rsid w:val="009C22C1"/>
    <w:rsid w:val="009C290A"/>
    <w:rsid w:val="009C337D"/>
    <w:rsid w:val="009C371D"/>
    <w:rsid w:val="009C3734"/>
    <w:rsid w:val="009C383B"/>
    <w:rsid w:val="009C39CF"/>
    <w:rsid w:val="009C3ADB"/>
    <w:rsid w:val="009C3DE1"/>
    <w:rsid w:val="009C5348"/>
    <w:rsid w:val="009C5676"/>
    <w:rsid w:val="009C69FF"/>
    <w:rsid w:val="009C71B0"/>
    <w:rsid w:val="009C7F41"/>
    <w:rsid w:val="009D3FC4"/>
    <w:rsid w:val="009D4892"/>
    <w:rsid w:val="009D4D6E"/>
    <w:rsid w:val="009D5247"/>
    <w:rsid w:val="009D5D75"/>
    <w:rsid w:val="009D6AA3"/>
    <w:rsid w:val="009D7CF8"/>
    <w:rsid w:val="009E0262"/>
    <w:rsid w:val="009E030D"/>
    <w:rsid w:val="009E13F2"/>
    <w:rsid w:val="009E210C"/>
    <w:rsid w:val="009E2B3C"/>
    <w:rsid w:val="009E2E15"/>
    <w:rsid w:val="009E3083"/>
    <w:rsid w:val="009E3652"/>
    <w:rsid w:val="009E3844"/>
    <w:rsid w:val="009E4C0F"/>
    <w:rsid w:val="009E5400"/>
    <w:rsid w:val="009F004E"/>
    <w:rsid w:val="009F0058"/>
    <w:rsid w:val="009F0731"/>
    <w:rsid w:val="009F110A"/>
    <w:rsid w:val="009F3171"/>
    <w:rsid w:val="009F3657"/>
    <w:rsid w:val="009F383C"/>
    <w:rsid w:val="009F49F9"/>
    <w:rsid w:val="009F5210"/>
    <w:rsid w:val="009F614C"/>
    <w:rsid w:val="009F6DE1"/>
    <w:rsid w:val="009F746B"/>
    <w:rsid w:val="009F74CE"/>
    <w:rsid w:val="009F7C8B"/>
    <w:rsid w:val="00A00C11"/>
    <w:rsid w:val="00A0132A"/>
    <w:rsid w:val="00A02BB7"/>
    <w:rsid w:val="00A02E46"/>
    <w:rsid w:val="00A02F7A"/>
    <w:rsid w:val="00A03439"/>
    <w:rsid w:val="00A0391B"/>
    <w:rsid w:val="00A0394B"/>
    <w:rsid w:val="00A039A7"/>
    <w:rsid w:val="00A044B9"/>
    <w:rsid w:val="00A04D60"/>
    <w:rsid w:val="00A066B5"/>
    <w:rsid w:val="00A0673E"/>
    <w:rsid w:val="00A070E6"/>
    <w:rsid w:val="00A0750D"/>
    <w:rsid w:val="00A07A48"/>
    <w:rsid w:val="00A07E65"/>
    <w:rsid w:val="00A11D09"/>
    <w:rsid w:val="00A12291"/>
    <w:rsid w:val="00A12A66"/>
    <w:rsid w:val="00A13A2E"/>
    <w:rsid w:val="00A143B8"/>
    <w:rsid w:val="00A143D1"/>
    <w:rsid w:val="00A14ED8"/>
    <w:rsid w:val="00A1508B"/>
    <w:rsid w:val="00A15399"/>
    <w:rsid w:val="00A15B95"/>
    <w:rsid w:val="00A15F5B"/>
    <w:rsid w:val="00A1627A"/>
    <w:rsid w:val="00A163DB"/>
    <w:rsid w:val="00A16A00"/>
    <w:rsid w:val="00A16D69"/>
    <w:rsid w:val="00A17480"/>
    <w:rsid w:val="00A1782C"/>
    <w:rsid w:val="00A17BA2"/>
    <w:rsid w:val="00A17CB0"/>
    <w:rsid w:val="00A17CEE"/>
    <w:rsid w:val="00A20796"/>
    <w:rsid w:val="00A21755"/>
    <w:rsid w:val="00A21937"/>
    <w:rsid w:val="00A228E8"/>
    <w:rsid w:val="00A22971"/>
    <w:rsid w:val="00A232A4"/>
    <w:rsid w:val="00A236A0"/>
    <w:rsid w:val="00A24492"/>
    <w:rsid w:val="00A261D4"/>
    <w:rsid w:val="00A2684E"/>
    <w:rsid w:val="00A27734"/>
    <w:rsid w:val="00A27C5E"/>
    <w:rsid w:val="00A30B7F"/>
    <w:rsid w:val="00A31A47"/>
    <w:rsid w:val="00A31BE5"/>
    <w:rsid w:val="00A337CC"/>
    <w:rsid w:val="00A33D38"/>
    <w:rsid w:val="00A33FDC"/>
    <w:rsid w:val="00A34E0E"/>
    <w:rsid w:val="00A3536D"/>
    <w:rsid w:val="00A35597"/>
    <w:rsid w:val="00A35DC7"/>
    <w:rsid w:val="00A36603"/>
    <w:rsid w:val="00A36AFC"/>
    <w:rsid w:val="00A36DDE"/>
    <w:rsid w:val="00A37697"/>
    <w:rsid w:val="00A40428"/>
    <w:rsid w:val="00A410E9"/>
    <w:rsid w:val="00A41A7E"/>
    <w:rsid w:val="00A41E09"/>
    <w:rsid w:val="00A42BCC"/>
    <w:rsid w:val="00A4321C"/>
    <w:rsid w:val="00A435D5"/>
    <w:rsid w:val="00A43F5A"/>
    <w:rsid w:val="00A44037"/>
    <w:rsid w:val="00A44A1F"/>
    <w:rsid w:val="00A44FF3"/>
    <w:rsid w:val="00A4505E"/>
    <w:rsid w:val="00A45405"/>
    <w:rsid w:val="00A459DF"/>
    <w:rsid w:val="00A4615B"/>
    <w:rsid w:val="00A4646C"/>
    <w:rsid w:val="00A46E38"/>
    <w:rsid w:val="00A46FC9"/>
    <w:rsid w:val="00A47A6C"/>
    <w:rsid w:val="00A50753"/>
    <w:rsid w:val="00A507AB"/>
    <w:rsid w:val="00A51FB6"/>
    <w:rsid w:val="00A523DA"/>
    <w:rsid w:val="00A52E57"/>
    <w:rsid w:val="00A5326B"/>
    <w:rsid w:val="00A5340A"/>
    <w:rsid w:val="00A5417F"/>
    <w:rsid w:val="00A549DD"/>
    <w:rsid w:val="00A54DFF"/>
    <w:rsid w:val="00A55A41"/>
    <w:rsid w:val="00A55AEF"/>
    <w:rsid w:val="00A56D56"/>
    <w:rsid w:val="00A600EE"/>
    <w:rsid w:val="00A60360"/>
    <w:rsid w:val="00A609DE"/>
    <w:rsid w:val="00A60FDD"/>
    <w:rsid w:val="00A614CE"/>
    <w:rsid w:val="00A624BD"/>
    <w:rsid w:val="00A62687"/>
    <w:rsid w:val="00A62ABF"/>
    <w:rsid w:val="00A62F52"/>
    <w:rsid w:val="00A632C9"/>
    <w:rsid w:val="00A6397A"/>
    <w:rsid w:val="00A63C03"/>
    <w:rsid w:val="00A63DB7"/>
    <w:rsid w:val="00A64A2C"/>
    <w:rsid w:val="00A64EFF"/>
    <w:rsid w:val="00A65822"/>
    <w:rsid w:val="00A65FE2"/>
    <w:rsid w:val="00A6629F"/>
    <w:rsid w:val="00A6729E"/>
    <w:rsid w:val="00A6769B"/>
    <w:rsid w:val="00A701BA"/>
    <w:rsid w:val="00A702EB"/>
    <w:rsid w:val="00A70D4E"/>
    <w:rsid w:val="00A70E74"/>
    <w:rsid w:val="00A70ECA"/>
    <w:rsid w:val="00A70F63"/>
    <w:rsid w:val="00A722FA"/>
    <w:rsid w:val="00A72DD4"/>
    <w:rsid w:val="00A73856"/>
    <w:rsid w:val="00A743B2"/>
    <w:rsid w:val="00A745B6"/>
    <w:rsid w:val="00A7506E"/>
    <w:rsid w:val="00A806AB"/>
    <w:rsid w:val="00A80708"/>
    <w:rsid w:val="00A809F4"/>
    <w:rsid w:val="00A8154E"/>
    <w:rsid w:val="00A815F2"/>
    <w:rsid w:val="00A816FB"/>
    <w:rsid w:val="00A81D21"/>
    <w:rsid w:val="00A82102"/>
    <w:rsid w:val="00A82B20"/>
    <w:rsid w:val="00A84B0A"/>
    <w:rsid w:val="00A84EDA"/>
    <w:rsid w:val="00A85C49"/>
    <w:rsid w:val="00A87ED4"/>
    <w:rsid w:val="00A90D45"/>
    <w:rsid w:val="00A91495"/>
    <w:rsid w:val="00A91A54"/>
    <w:rsid w:val="00A927C6"/>
    <w:rsid w:val="00A929CC"/>
    <w:rsid w:val="00A92AFA"/>
    <w:rsid w:val="00A92F39"/>
    <w:rsid w:val="00A92FA5"/>
    <w:rsid w:val="00A93D3E"/>
    <w:rsid w:val="00A9421A"/>
    <w:rsid w:val="00A94D97"/>
    <w:rsid w:val="00A95142"/>
    <w:rsid w:val="00A9541C"/>
    <w:rsid w:val="00A958C5"/>
    <w:rsid w:val="00A95F1D"/>
    <w:rsid w:val="00A974AE"/>
    <w:rsid w:val="00A977D1"/>
    <w:rsid w:val="00A97C73"/>
    <w:rsid w:val="00AA062B"/>
    <w:rsid w:val="00AA0846"/>
    <w:rsid w:val="00AA0CCA"/>
    <w:rsid w:val="00AA18AB"/>
    <w:rsid w:val="00AA1D9C"/>
    <w:rsid w:val="00AA2C38"/>
    <w:rsid w:val="00AA2D9B"/>
    <w:rsid w:val="00AA35C2"/>
    <w:rsid w:val="00AA3A78"/>
    <w:rsid w:val="00AA5123"/>
    <w:rsid w:val="00AA5170"/>
    <w:rsid w:val="00AA56BC"/>
    <w:rsid w:val="00AA6929"/>
    <w:rsid w:val="00AA7C69"/>
    <w:rsid w:val="00AB133C"/>
    <w:rsid w:val="00AB1ABB"/>
    <w:rsid w:val="00AB28C1"/>
    <w:rsid w:val="00AB2B4C"/>
    <w:rsid w:val="00AB3F9F"/>
    <w:rsid w:val="00AB468F"/>
    <w:rsid w:val="00AB4D51"/>
    <w:rsid w:val="00AB5A3A"/>
    <w:rsid w:val="00AB5EF7"/>
    <w:rsid w:val="00AB5F33"/>
    <w:rsid w:val="00AB6810"/>
    <w:rsid w:val="00AB6921"/>
    <w:rsid w:val="00AB6D1A"/>
    <w:rsid w:val="00AB748F"/>
    <w:rsid w:val="00AB7A1E"/>
    <w:rsid w:val="00AB7C5B"/>
    <w:rsid w:val="00AC037F"/>
    <w:rsid w:val="00AC05A5"/>
    <w:rsid w:val="00AC0623"/>
    <w:rsid w:val="00AC0C9D"/>
    <w:rsid w:val="00AC1028"/>
    <w:rsid w:val="00AC114F"/>
    <w:rsid w:val="00AC1873"/>
    <w:rsid w:val="00AC1F81"/>
    <w:rsid w:val="00AC2E4D"/>
    <w:rsid w:val="00AC3A3C"/>
    <w:rsid w:val="00AC3B14"/>
    <w:rsid w:val="00AC3B17"/>
    <w:rsid w:val="00AC445C"/>
    <w:rsid w:val="00AC45EA"/>
    <w:rsid w:val="00AC48B1"/>
    <w:rsid w:val="00AC4F9A"/>
    <w:rsid w:val="00AC5E33"/>
    <w:rsid w:val="00AC63FF"/>
    <w:rsid w:val="00AC6595"/>
    <w:rsid w:val="00AC66BB"/>
    <w:rsid w:val="00AC7430"/>
    <w:rsid w:val="00AC75A2"/>
    <w:rsid w:val="00AD0772"/>
    <w:rsid w:val="00AD07FE"/>
    <w:rsid w:val="00AD1477"/>
    <w:rsid w:val="00AD22D7"/>
    <w:rsid w:val="00AD2E21"/>
    <w:rsid w:val="00AD480E"/>
    <w:rsid w:val="00AD4875"/>
    <w:rsid w:val="00AD4CA3"/>
    <w:rsid w:val="00AD4CD5"/>
    <w:rsid w:val="00AD537D"/>
    <w:rsid w:val="00AD6A32"/>
    <w:rsid w:val="00AD7353"/>
    <w:rsid w:val="00AD7877"/>
    <w:rsid w:val="00AE0FEF"/>
    <w:rsid w:val="00AE147C"/>
    <w:rsid w:val="00AE15B0"/>
    <w:rsid w:val="00AE1C5D"/>
    <w:rsid w:val="00AE202E"/>
    <w:rsid w:val="00AE2168"/>
    <w:rsid w:val="00AE462E"/>
    <w:rsid w:val="00AE5208"/>
    <w:rsid w:val="00AE562B"/>
    <w:rsid w:val="00AE5C15"/>
    <w:rsid w:val="00AE6BF7"/>
    <w:rsid w:val="00AE74D0"/>
    <w:rsid w:val="00AF0250"/>
    <w:rsid w:val="00AF143E"/>
    <w:rsid w:val="00AF1476"/>
    <w:rsid w:val="00AF16BA"/>
    <w:rsid w:val="00AF16FD"/>
    <w:rsid w:val="00AF2A13"/>
    <w:rsid w:val="00AF30CB"/>
    <w:rsid w:val="00AF350F"/>
    <w:rsid w:val="00AF389A"/>
    <w:rsid w:val="00AF3AC4"/>
    <w:rsid w:val="00AF3E55"/>
    <w:rsid w:val="00AF4CAC"/>
    <w:rsid w:val="00AF530E"/>
    <w:rsid w:val="00AF5802"/>
    <w:rsid w:val="00AF59A2"/>
    <w:rsid w:val="00AF637C"/>
    <w:rsid w:val="00AF6C1E"/>
    <w:rsid w:val="00AF72E8"/>
    <w:rsid w:val="00AF734F"/>
    <w:rsid w:val="00AF7C95"/>
    <w:rsid w:val="00B004B9"/>
    <w:rsid w:val="00B0123E"/>
    <w:rsid w:val="00B014BA"/>
    <w:rsid w:val="00B02226"/>
    <w:rsid w:val="00B023E5"/>
    <w:rsid w:val="00B02C74"/>
    <w:rsid w:val="00B031F3"/>
    <w:rsid w:val="00B03E22"/>
    <w:rsid w:val="00B049FB"/>
    <w:rsid w:val="00B05B2C"/>
    <w:rsid w:val="00B05D0B"/>
    <w:rsid w:val="00B07177"/>
    <w:rsid w:val="00B074D3"/>
    <w:rsid w:val="00B10257"/>
    <w:rsid w:val="00B1029A"/>
    <w:rsid w:val="00B10A75"/>
    <w:rsid w:val="00B10EFE"/>
    <w:rsid w:val="00B1124B"/>
    <w:rsid w:val="00B117A1"/>
    <w:rsid w:val="00B118B5"/>
    <w:rsid w:val="00B1213A"/>
    <w:rsid w:val="00B13D34"/>
    <w:rsid w:val="00B13DDB"/>
    <w:rsid w:val="00B153E9"/>
    <w:rsid w:val="00B15CED"/>
    <w:rsid w:val="00B161E1"/>
    <w:rsid w:val="00B16D52"/>
    <w:rsid w:val="00B17777"/>
    <w:rsid w:val="00B178CB"/>
    <w:rsid w:val="00B17FC5"/>
    <w:rsid w:val="00B20484"/>
    <w:rsid w:val="00B206CB"/>
    <w:rsid w:val="00B21FD2"/>
    <w:rsid w:val="00B220E7"/>
    <w:rsid w:val="00B2334F"/>
    <w:rsid w:val="00B24088"/>
    <w:rsid w:val="00B2421B"/>
    <w:rsid w:val="00B24947"/>
    <w:rsid w:val="00B253A2"/>
    <w:rsid w:val="00B254B9"/>
    <w:rsid w:val="00B25F87"/>
    <w:rsid w:val="00B265BA"/>
    <w:rsid w:val="00B27A0B"/>
    <w:rsid w:val="00B27ED6"/>
    <w:rsid w:val="00B308CA"/>
    <w:rsid w:val="00B30A61"/>
    <w:rsid w:val="00B31DB4"/>
    <w:rsid w:val="00B32119"/>
    <w:rsid w:val="00B32706"/>
    <w:rsid w:val="00B32AA6"/>
    <w:rsid w:val="00B33BBF"/>
    <w:rsid w:val="00B3488C"/>
    <w:rsid w:val="00B34B54"/>
    <w:rsid w:val="00B34DBF"/>
    <w:rsid w:val="00B3645B"/>
    <w:rsid w:val="00B3664D"/>
    <w:rsid w:val="00B368ED"/>
    <w:rsid w:val="00B36999"/>
    <w:rsid w:val="00B369C0"/>
    <w:rsid w:val="00B36B77"/>
    <w:rsid w:val="00B36EBC"/>
    <w:rsid w:val="00B36ED9"/>
    <w:rsid w:val="00B37021"/>
    <w:rsid w:val="00B4016C"/>
    <w:rsid w:val="00B414BB"/>
    <w:rsid w:val="00B41634"/>
    <w:rsid w:val="00B41A3C"/>
    <w:rsid w:val="00B41F24"/>
    <w:rsid w:val="00B41F5B"/>
    <w:rsid w:val="00B42883"/>
    <w:rsid w:val="00B43E42"/>
    <w:rsid w:val="00B43E59"/>
    <w:rsid w:val="00B444F5"/>
    <w:rsid w:val="00B44BF6"/>
    <w:rsid w:val="00B454E9"/>
    <w:rsid w:val="00B45CE5"/>
    <w:rsid w:val="00B462A0"/>
    <w:rsid w:val="00B46819"/>
    <w:rsid w:val="00B46B5E"/>
    <w:rsid w:val="00B46EED"/>
    <w:rsid w:val="00B5045B"/>
    <w:rsid w:val="00B51A4B"/>
    <w:rsid w:val="00B51BDC"/>
    <w:rsid w:val="00B51D15"/>
    <w:rsid w:val="00B52163"/>
    <w:rsid w:val="00B5263E"/>
    <w:rsid w:val="00B53AE1"/>
    <w:rsid w:val="00B53E4C"/>
    <w:rsid w:val="00B54209"/>
    <w:rsid w:val="00B548CC"/>
    <w:rsid w:val="00B54EE6"/>
    <w:rsid w:val="00B561C0"/>
    <w:rsid w:val="00B562A2"/>
    <w:rsid w:val="00B562B9"/>
    <w:rsid w:val="00B56A74"/>
    <w:rsid w:val="00B6018E"/>
    <w:rsid w:val="00B60572"/>
    <w:rsid w:val="00B60E49"/>
    <w:rsid w:val="00B60FFE"/>
    <w:rsid w:val="00B61677"/>
    <w:rsid w:val="00B616F8"/>
    <w:rsid w:val="00B62FBF"/>
    <w:rsid w:val="00B63B84"/>
    <w:rsid w:val="00B64075"/>
    <w:rsid w:val="00B658B8"/>
    <w:rsid w:val="00B65DB1"/>
    <w:rsid w:val="00B66DBB"/>
    <w:rsid w:val="00B672D9"/>
    <w:rsid w:val="00B67EE9"/>
    <w:rsid w:val="00B7033C"/>
    <w:rsid w:val="00B70B6F"/>
    <w:rsid w:val="00B71322"/>
    <w:rsid w:val="00B713B6"/>
    <w:rsid w:val="00B72F05"/>
    <w:rsid w:val="00B731F0"/>
    <w:rsid w:val="00B73695"/>
    <w:rsid w:val="00B73BBC"/>
    <w:rsid w:val="00B74AAA"/>
    <w:rsid w:val="00B76813"/>
    <w:rsid w:val="00B76CC6"/>
    <w:rsid w:val="00B773CE"/>
    <w:rsid w:val="00B80595"/>
    <w:rsid w:val="00B80ED8"/>
    <w:rsid w:val="00B81709"/>
    <w:rsid w:val="00B81C8A"/>
    <w:rsid w:val="00B8367F"/>
    <w:rsid w:val="00B83B5E"/>
    <w:rsid w:val="00B83F6A"/>
    <w:rsid w:val="00B84099"/>
    <w:rsid w:val="00B84916"/>
    <w:rsid w:val="00B85E21"/>
    <w:rsid w:val="00B86074"/>
    <w:rsid w:val="00B868FB"/>
    <w:rsid w:val="00B87757"/>
    <w:rsid w:val="00B911FC"/>
    <w:rsid w:val="00B91576"/>
    <w:rsid w:val="00B92006"/>
    <w:rsid w:val="00B92427"/>
    <w:rsid w:val="00B929C1"/>
    <w:rsid w:val="00B93675"/>
    <w:rsid w:val="00B9376F"/>
    <w:rsid w:val="00B93A16"/>
    <w:rsid w:val="00B93AE3"/>
    <w:rsid w:val="00B9642E"/>
    <w:rsid w:val="00B969A8"/>
    <w:rsid w:val="00B96A37"/>
    <w:rsid w:val="00B96EF9"/>
    <w:rsid w:val="00B971FD"/>
    <w:rsid w:val="00B97415"/>
    <w:rsid w:val="00BA005F"/>
    <w:rsid w:val="00BA1891"/>
    <w:rsid w:val="00BA1C34"/>
    <w:rsid w:val="00BA1D1B"/>
    <w:rsid w:val="00BA20B2"/>
    <w:rsid w:val="00BA27A5"/>
    <w:rsid w:val="00BA2B8B"/>
    <w:rsid w:val="00BA2F9A"/>
    <w:rsid w:val="00BA352F"/>
    <w:rsid w:val="00BA477D"/>
    <w:rsid w:val="00BA4A24"/>
    <w:rsid w:val="00BA683F"/>
    <w:rsid w:val="00BA6E2A"/>
    <w:rsid w:val="00BA6E72"/>
    <w:rsid w:val="00BA7D2B"/>
    <w:rsid w:val="00BA7D48"/>
    <w:rsid w:val="00BB00C2"/>
    <w:rsid w:val="00BB0446"/>
    <w:rsid w:val="00BB04F5"/>
    <w:rsid w:val="00BB208E"/>
    <w:rsid w:val="00BB2E88"/>
    <w:rsid w:val="00BB3E18"/>
    <w:rsid w:val="00BB4179"/>
    <w:rsid w:val="00BB423E"/>
    <w:rsid w:val="00BB4710"/>
    <w:rsid w:val="00BB496F"/>
    <w:rsid w:val="00BB5695"/>
    <w:rsid w:val="00BB5F12"/>
    <w:rsid w:val="00BB5F57"/>
    <w:rsid w:val="00BB604B"/>
    <w:rsid w:val="00BB64B4"/>
    <w:rsid w:val="00BB6D72"/>
    <w:rsid w:val="00BB6D91"/>
    <w:rsid w:val="00BB7608"/>
    <w:rsid w:val="00BC0376"/>
    <w:rsid w:val="00BC081B"/>
    <w:rsid w:val="00BC219B"/>
    <w:rsid w:val="00BC26E5"/>
    <w:rsid w:val="00BC28AD"/>
    <w:rsid w:val="00BC35AB"/>
    <w:rsid w:val="00BC3A4B"/>
    <w:rsid w:val="00BC3D51"/>
    <w:rsid w:val="00BC4293"/>
    <w:rsid w:val="00BC4D1E"/>
    <w:rsid w:val="00BC52E3"/>
    <w:rsid w:val="00BC535C"/>
    <w:rsid w:val="00BC556E"/>
    <w:rsid w:val="00BC64DF"/>
    <w:rsid w:val="00BC683A"/>
    <w:rsid w:val="00BC7043"/>
    <w:rsid w:val="00BC7855"/>
    <w:rsid w:val="00BC78C2"/>
    <w:rsid w:val="00BC7913"/>
    <w:rsid w:val="00BC7E3D"/>
    <w:rsid w:val="00BD00D5"/>
    <w:rsid w:val="00BD0B61"/>
    <w:rsid w:val="00BD0EEB"/>
    <w:rsid w:val="00BD1059"/>
    <w:rsid w:val="00BD1344"/>
    <w:rsid w:val="00BD2AF5"/>
    <w:rsid w:val="00BD2D09"/>
    <w:rsid w:val="00BD34EA"/>
    <w:rsid w:val="00BD463A"/>
    <w:rsid w:val="00BD53E8"/>
    <w:rsid w:val="00BD5425"/>
    <w:rsid w:val="00BD627A"/>
    <w:rsid w:val="00BD6746"/>
    <w:rsid w:val="00BD6F8F"/>
    <w:rsid w:val="00BD701B"/>
    <w:rsid w:val="00BD7351"/>
    <w:rsid w:val="00BD7395"/>
    <w:rsid w:val="00BD7FF3"/>
    <w:rsid w:val="00BE0A3C"/>
    <w:rsid w:val="00BE1496"/>
    <w:rsid w:val="00BE16E6"/>
    <w:rsid w:val="00BE1FC2"/>
    <w:rsid w:val="00BE2A3D"/>
    <w:rsid w:val="00BE2CBA"/>
    <w:rsid w:val="00BE314F"/>
    <w:rsid w:val="00BE3970"/>
    <w:rsid w:val="00BE3B05"/>
    <w:rsid w:val="00BE4668"/>
    <w:rsid w:val="00BE5202"/>
    <w:rsid w:val="00BE54E1"/>
    <w:rsid w:val="00BE63E5"/>
    <w:rsid w:val="00BE6874"/>
    <w:rsid w:val="00BE6883"/>
    <w:rsid w:val="00BE6EAE"/>
    <w:rsid w:val="00BE7950"/>
    <w:rsid w:val="00BE7CA2"/>
    <w:rsid w:val="00BF0086"/>
    <w:rsid w:val="00BF1EBC"/>
    <w:rsid w:val="00BF2784"/>
    <w:rsid w:val="00BF3381"/>
    <w:rsid w:val="00BF350F"/>
    <w:rsid w:val="00BF3F4E"/>
    <w:rsid w:val="00BF4322"/>
    <w:rsid w:val="00BF45E9"/>
    <w:rsid w:val="00BF4E45"/>
    <w:rsid w:val="00BF4EDB"/>
    <w:rsid w:val="00BF54AA"/>
    <w:rsid w:val="00BF56F4"/>
    <w:rsid w:val="00BF5BC2"/>
    <w:rsid w:val="00BF6431"/>
    <w:rsid w:val="00BF73C4"/>
    <w:rsid w:val="00C003EF"/>
    <w:rsid w:val="00C00C10"/>
    <w:rsid w:val="00C01271"/>
    <w:rsid w:val="00C01357"/>
    <w:rsid w:val="00C019FE"/>
    <w:rsid w:val="00C02536"/>
    <w:rsid w:val="00C0288A"/>
    <w:rsid w:val="00C029B7"/>
    <w:rsid w:val="00C0442D"/>
    <w:rsid w:val="00C052BC"/>
    <w:rsid w:val="00C052ED"/>
    <w:rsid w:val="00C057F4"/>
    <w:rsid w:val="00C06DA0"/>
    <w:rsid w:val="00C071AB"/>
    <w:rsid w:val="00C07D23"/>
    <w:rsid w:val="00C07DCF"/>
    <w:rsid w:val="00C11AB4"/>
    <w:rsid w:val="00C11B5B"/>
    <w:rsid w:val="00C11D3E"/>
    <w:rsid w:val="00C1251C"/>
    <w:rsid w:val="00C12BBB"/>
    <w:rsid w:val="00C130EF"/>
    <w:rsid w:val="00C15586"/>
    <w:rsid w:val="00C15998"/>
    <w:rsid w:val="00C15EF8"/>
    <w:rsid w:val="00C1616A"/>
    <w:rsid w:val="00C16A63"/>
    <w:rsid w:val="00C16CBD"/>
    <w:rsid w:val="00C16E8C"/>
    <w:rsid w:val="00C1772E"/>
    <w:rsid w:val="00C2001D"/>
    <w:rsid w:val="00C201A1"/>
    <w:rsid w:val="00C21E24"/>
    <w:rsid w:val="00C22133"/>
    <w:rsid w:val="00C225A2"/>
    <w:rsid w:val="00C23235"/>
    <w:rsid w:val="00C232D5"/>
    <w:rsid w:val="00C23AFF"/>
    <w:rsid w:val="00C24FCD"/>
    <w:rsid w:val="00C2516B"/>
    <w:rsid w:val="00C2540B"/>
    <w:rsid w:val="00C25ADA"/>
    <w:rsid w:val="00C2751D"/>
    <w:rsid w:val="00C27782"/>
    <w:rsid w:val="00C308C8"/>
    <w:rsid w:val="00C31170"/>
    <w:rsid w:val="00C3159C"/>
    <w:rsid w:val="00C31B75"/>
    <w:rsid w:val="00C32AF1"/>
    <w:rsid w:val="00C3347C"/>
    <w:rsid w:val="00C33604"/>
    <w:rsid w:val="00C3414C"/>
    <w:rsid w:val="00C3457F"/>
    <w:rsid w:val="00C3479D"/>
    <w:rsid w:val="00C35045"/>
    <w:rsid w:val="00C3512A"/>
    <w:rsid w:val="00C35353"/>
    <w:rsid w:val="00C35CCA"/>
    <w:rsid w:val="00C36061"/>
    <w:rsid w:val="00C36A28"/>
    <w:rsid w:val="00C37407"/>
    <w:rsid w:val="00C37F10"/>
    <w:rsid w:val="00C40D0C"/>
    <w:rsid w:val="00C40D8C"/>
    <w:rsid w:val="00C40F10"/>
    <w:rsid w:val="00C4204A"/>
    <w:rsid w:val="00C42633"/>
    <w:rsid w:val="00C42893"/>
    <w:rsid w:val="00C434BB"/>
    <w:rsid w:val="00C43E00"/>
    <w:rsid w:val="00C44B60"/>
    <w:rsid w:val="00C44E00"/>
    <w:rsid w:val="00C4603C"/>
    <w:rsid w:val="00C4604D"/>
    <w:rsid w:val="00C4679E"/>
    <w:rsid w:val="00C47408"/>
    <w:rsid w:val="00C5194D"/>
    <w:rsid w:val="00C51A16"/>
    <w:rsid w:val="00C51B39"/>
    <w:rsid w:val="00C532E4"/>
    <w:rsid w:val="00C557DD"/>
    <w:rsid w:val="00C55C82"/>
    <w:rsid w:val="00C55ECD"/>
    <w:rsid w:val="00C56488"/>
    <w:rsid w:val="00C56858"/>
    <w:rsid w:val="00C5747A"/>
    <w:rsid w:val="00C57D76"/>
    <w:rsid w:val="00C612EE"/>
    <w:rsid w:val="00C6184A"/>
    <w:rsid w:val="00C626C5"/>
    <w:rsid w:val="00C62ADB"/>
    <w:rsid w:val="00C62D58"/>
    <w:rsid w:val="00C632EC"/>
    <w:rsid w:val="00C6432B"/>
    <w:rsid w:val="00C64A8A"/>
    <w:rsid w:val="00C64B61"/>
    <w:rsid w:val="00C64CC8"/>
    <w:rsid w:val="00C652C2"/>
    <w:rsid w:val="00C659B5"/>
    <w:rsid w:val="00C66049"/>
    <w:rsid w:val="00C67114"/>
    <w:rsid w:val="00C737AC"/>
    <w:rsid w:val="00C7465E"/>
    <w:rsid w:val="00C75106"/>
    <w:rsid w:val="00C7537B"/>
    <w:rsid w:val="00C76DF5"/>
    <w:rsid w:val="00C77A4A"/>
    <w:rsid w:val="00C80BD2"/>
    <w:rsid w:val="00C81161"/>
    <w:rsid w:val="00C81303"/>
    <w:rsid w:val="00C813FE"/>
    <w:rsid w:val="00C82D8E"/>
    <w:rsid w:val="00C83C4A"/>
    <w:rsid w:val="00C84B1F"/>
    <w:rsid w:val="00C85146"/>
    <w:rsid w:val="00C865AF"/>
    <w:rsid w:val="00C86CAA"/>
    <w:rsid w:val="00C86EC5"/>
    <w:rsid w:val="00C87562"/>
    <w:rsid w:val="00C87C7C"/>
    <w:rsid w:val="00C901C4"/>
    <w:rsid w:val="00C90D81"/>
    <w:rsid w:val="00C912FB"/>
    <w:rsid w:val="00C91823"/>
    <w:rsid w:val="00C9196C"/>
    <w:rsid w:val="00C93B56"/>
    <w:rsid w:val="00C94243"/>
    <w:rsid w:val="00C94B69"/>
    <w:rsid w:val="00C95C20"/>
    <w:rsid w:val="00C95D38"/>
    <w:rsid w:val="00C96070"/>
    <w:rsid w:val="00C96482"/>
    <w:rsid w:val="00C973ED"/>
    <w:rsid w:val="00C9790A"/>
    <w:rsid w:val="00CA1D7B"/>
    <w:rsid w:val="00CA2197"/>
    <w:rsid w:val="00CA24EF"/>
    <w:rsid w:val="00CA29B6"/>
    <w:rsid w:val="00CA385E"/>
    <w:rsid w:val="00CA477C"/>
    <w:rsid w:val="00CA5A38"/>
    <w:rsid w:val="00CA61DA"/>
    <w:rsid w:val="00CA756D"/>
    <w:rsid w:val="00CA7F3F"/>
    <w:rsid w:val="00CB0E3A"/>
    <w:rsid w:val="00CB14F5"/>
    <w:rsid w:val="00CB1614"/>
    <w:rsid w:val="00CB1639"/>
    <w:rsid w:val="00CB2591"/>
    <w:rsid w:val="00CB2BBB"/>
    <w:rsid w:val="00CB2D9B"/>
    <w:rsid w:val="00CB3597"/>
    <w:rsid w:val="00CB4563"/>
    <w:rsid w:val="00CB4AEF"/>
    <w:rsid w:val="00CB50DF"/>
    <w:rsid w:val="00CB567D"/>
    <w:rsid w:val="00CB64F9"/>
    <w:rsid w:val="00CB6EBD"/>
    <w:rsid w:val="00CB7733"/>
    <w:rsid w:val="00CB7BA4"/>
    <w:rsid w:val="00CB7DE3"/>
    <w:rsid w:val="00CC0CB2"/>
    <w:rsid w:val="00CC1450"/>
    <w:rsid w:val="00CC1C55"/>
    <w:rsid w:val="00CC1F14"/>
    <w:rsid w:val="00CC2257"/>
    <w:rsid w:val="00CC2BEC"/>
    <w:rsid w:val="00CC2EFE"/>
    <w:rsid w:val="00CC5F03"/>
    <w:rsid w:val="00CC629E"/>
    <w:rsid w:val="00CC63F0"/>
    <w:rsid w:val="00CC6550"/>
    <w:rsid w:val="00CC7350"/>
    <w:rsid w:val="00CC760C"/>
    <w:rsid w:val="00CD00BD"/>
    <w:rsid w:val="00CD07F7"/>
    <w:rsid w:val="00CD09B6"/>
    <w:rsid w:val="00CD0E62"/>
    <w:rsid w:val="00CD1BE6"/>
    <w:rsid w:val="00CD210F"/>
    <w:rsid w:val="00CD22C6"/>
    <w:rsid w:val="00CD250A"/>
    <w:rsid w:val="00CD2EC2"/>
    <w:rsid w:val="00CD385B"/>
    <w:rsid w:val="00CD3B30"/>
    <w:rsid w:val="00CD4D4C"/>
    <w:rsid w:val="00CD50DB"/>
    <w:rsid w:val="00CD512F"/>
    <w:rsid w:val="00CD59DB"/>
    <w:rsid w:val="00CD5A66"/>
    <w:rsid w:val="00CD6C9A"/>
    <w:rsid w:val="00CD6D4E"/>
    <w:rsid w:val="00CD75F2"/>
    <w:rsid w:val="00CE0423"/>
    <w:rsid w:val="00CE04AB"/>
    <w:rsid w:val="00CE0CEB"/>
    <w:rsid w:val="00CE2047"/>
    <w:rsid w:val="00CE2C19"/>
    <w:rsid w:val="00CE3312"/>
    <w:rsid w:val="00CE3690"/>
    <w:rsid w:val="00CE42AB"/>
    <w:rsid w:val="00CE4657"/>
    <w:rsid w:val="00CE4821"/>
    <w:rsid w:val="00CE4B8D"/>
    <w:rsid w:val="00CE4DEE"/>
    <w:rsid w:val="00CE534C"/>
    <w:rsid w:val="00CE5FFA"/>
    <w:rsid w:val="00CE65A0"/>
    <w:rsid w:val="00CE67D7"/>
    <w:rsid w:val="00CE6F8D"/>
    <w:rsid w:val="00CE7705"/>
    <w:rsid w:val="00CF00B4"/>
    <w:rsid w:val="00CF08D3"/>
    <w:rsid w:val="00CF0A23"/>
    <w:rsid w:val="00CF1280"/>
    <w:rsid w:val="00CF18BC"/>
    <w:rsid w:val="00CF1D98"/>
    <w:rsid w:val="00CF2328"/>
    <w:rsid w:val="00CF2BA7"/>
    <w:rsid w:val="00CF2CA4"/>
    <w:rsid w:val="00CF3882"/>
    <w:rsid w:val="00CF5B5A"/>
    <w:rsid w:val="00CF5BDC"/>
    <w:rsid w:val="00CF6155"/>
    <w:rsid w:val="00CF71A5"/>
    <w:rsid w:val="00CF73A7"/>
    <w:rsid w:val="00CF7573"/>
    <w:rsid w:val="00CF7DD8"/>
    <w:rsid w:val="00D0020D"/>
    <w:rsid w:val="00D008AB"/>
    <w:rsid w:val="00D00E64"/>
    <w:rsid w:val="00D01200"/>
    <w:rsid w:val="00D01400"/>
    <w:rsid w:val="00D01A8E"/>
    <w:rsid w:val="00D01E2A"/>
    <w:rsid w:val="00D02C08"/>
    <w:rsid w:val="00D059F6"/>
    <w:rsid w:val="00D067F8"/>
    <w:rsid w:val="00D074E3"/>
    <w:rsid w:val="00D07AE0"/>
    <w:rsid w:val="00D07E35"/>
    <w:rsid w:val="00D108A2"/>
    <w:rsid w:val="00D10FDA"/>
    <w:rsid w:val="00D110F0"/>
    <w:rsid w:val="00D11407"/>
    <w:rsid w:val="00D11A99"/>
    <w:rsid w:val="00D11E6F"/>
    <w:rsid w:val="00D127B6"/>
    <w:rsid w:val="00D12A3B"/>
    <w:rsid w:val="00D141E0"/>
    <w:rsid w:val="00D14578"/>
    <w:rsid w:val="00D14ABA"/>
    <w:rsid w:val="00D15C34"/>
    <w:rsid w:val="00D16A77"/>
    <w:rsid w:val="00D16A86"/>
    <w:rsid w:val="00D16AEF"/>
    <w:rsid w:val="00D16D72"/>
    <w:rsid w:val="00D17555"/>
    <w:rsid w:val="00D2018C"/>
    <w:rsid w:val="00D201D3"/>
    <w:rsid w:val="00D20330"/>
    <w:rsid w:val="00D20EC4"/>
    <w:rsid w:val="00D213CB"/>
    <w:rsid w:val="00D21B94"/>
    <w:rsid w:val="00D21BF5"/>
    <w:rsid w:val="00D21F9E"/>
    <w:rsid w:val="00D23452"/>
    <w:rsid w:val="00D237B6"/>
    <w:rsid w:val="00D23989"/>
    <w:rsid w:val="00D24067"/>
    <w:rsid w:val="00D24103"/>
    <w:rsid w:val="00D2470E"/>
    <w:rsid w:val="00D256CC"/>
    <w:rsid w:val="00D25A83"/>
    <w:rsid w:val="00D25D41"/>
    <w:rsid w:val="00D25ED4"/>
    <w:rsid w:val="00D26161"/>
    <w:rsid w:val="00D26AB3"/>
    <w:rsid w:val="00D26F7E"/>
    <w:rsid w:val="00D307C3"/>
    <w:rsid w:val="00D31383"/>
    <w:rsid w:val="00D31473"/>
    <w:rsid w:val="00D31866"/>
    <w:rsid w:val="00D31A21"/>
    <w:rsid w:val="00D31EC4"/>
    <w:rsid w:val="00D33369"/>
    <w:rsid w:val="00D33573"/>
    <w:rsid w:val="00D3390E"/>
    <w:rsid w:val="00D3409A"/>
    <w:rsid w:val="00D35759"/>
    <w:rsid w:val="00D35872"/>
    <w:rsid w:val="00D35E64"/>
    <w:rsid w:val="00D36184"/>
    <w:rsid w:val="00D36959"/>
    <w:rsid w:val="00D37197"/>
    <w:rsid w:val="00D40D73"/>
    <w:rsid w:val="00D410B4"/>
    <w:rsid w:val="00D4155C"/>
    <w:rsid w:val="00D41DA2"/>
    <w:rsid w:val="00D43A18"/>
    <w:rsid w:val="00D449CD"/>
    <w:rsid w:val="00D4590A"/>
    <w:rsid w:val="00D46509"/>
    <w:rsid w:val="00D4653D"/>
    <w:rsid w:val="00D473DC"/>
    <w:rsid w:val="00D475AC"/>
    <w:rsid w:val="00D502A9"/>
    <w:rsid w:val="00D50B29"/>
    <w:rsid w:val="00D51A7B"/>
    <w:rsid w:val="00D52C69"/>
    <w:rsid w:val="00D53121"/>
    <w:rsid w:val="00D534B9"/>
    <w:rsid w:val="00D53B62"/>
    <w:rsid w:val="00D53BAD"/>
    <w:rsid w:val="00D5560F"/>
    <w:rsid w:val="00D55D2A"/>
    <w:rsid w:val="00D562CD"/>
    <w:rsid w:val="00D56841"/>
    <w:rsid w:val="00D57B50"/>
    <w:rsid w:val="00D61327"/>
    <w:rsid w:val="00D61437"/>
    <w:rsid w:val="00D615D9"/>
    <w:rsid w:val="00D616AB"/>
    <w:rsid w:val="00D619FD"/>
    <w:rsid w:val="00D6237D"/>
    <w:rsid w:val="00D62987"/>
    <w:rsid w:val="00D638E1"/>
    <w:rsid w:val="00D6504B"/>
    <w:rsid w:val="00D65138"/>
    <w:rsid w:val="00D651ED"/>
    <w:rsid w:val="00D653D0"/>
    <w:rsid w:val="00D66486"/>
    <w:rsid w:val="00D6670A"/>
    <w:rsid w:val="00D66E10"/>
    <w:rsid w:val="00D6745A"/>
    <w:rsid w:val="00D67946"/>
    <w:rsid w:val="00D67E08"/>
    <w:rsid w:val="00D67E5B"/>
    <w:rsid w:val="00D707B8"/>
    <w:rsid w:val="00D70D97"/>
    <w:rsid w:val="00D70F06"/>
    <w:rsid w:val="00D71317"/>
    <w:rsid w:val="00D71CAD"/>
    <w:rsid w:val="00D72029"/>
    <w:rsid w:val="00D7203E"/>
    <w:rsid w:val="00D72056"/>
    <w:rsid w:val="00D72ADD"/>
    <w:rsid w:val="00D73117"/>
    <w:rsid w:val="00D74B43"/>
    <w:rsid w:val="00D753C4"/>
    <w:rsid w:val="00D76853"/>
    <w:rsid w:val="00D8078D"/>
    <w:rsid w:val="00D8228D"/>
    <w:rsid w:val="00D8235C"/>
    <w:rsid w:val="00D8290C"/>
    <w:rsid w:val="00D83250"/>
    <w:rsid w:val="00D83BD7"/>
    <w:rsid w:val="00D8452B"/>
    <w:rsid w:val="00D847D2"/>
    <w:rsid w:val="00D84C45"/>
    <w:rsid w:val="00D84D61"/>
    <w:rsid w:val="00D85B95"/>
    <w:rsid w:val="00D86100"/>
    <w:rsid w:val="00D867AA"/>
    <w:rsid w:val="00D86E47"/>
    <w:rsid w:val="00D8713A"/>
    <w:rsid w:val="00D87B6A"/>
    <w:rsid w:val="00D87DF2"/>
    <w:rsid w:val="00D87E3B"/>
    <w:rsid w:val="00D9025D"/>
    <w:rsid w:val="00D90C3B"/>
    <w:rsid w:val="00D92A96"/>
    <w:rsid w:val="00D92ED6"/>
    <w:rsid w:val="00D93625"/>
    <w:rsid w:val="00D94E6D"/>
    <w:rsid w:val="00D95748"/>
    <w:rsid w:val="00D95C3B"/>
    <w:rsid w:val="00D9634D"/>
    <w:rsid w:val="00D96405"/>
    <w:rsid w:val="00D965FD"/>
    <w:rsid w:val="00D96E34"/>
    <w:rsid w:val="00D97244"/>
    <w:rsid w:val="00D97E3D"/>
    <w:rsid w:val="00D97F03"/>
    <w:rsid w:val="00D97F4D"/>
    <w:rsid w:val="00DA109E"/>
    <w:rsid w:val="00DA2609"/>
    <w:rsid w:val="00DA2870"/>
    <w:rsid w:val="00DA2F65"/>
    <w:rsid w:val="00DA4481"/>
    <w:rsid w:val="00DA4847"/>
    <w:rsid w:val="00DA4F5E"/>
    <w:rsid w:val="00DA5B59"/>
    <w:rsid w:val="00DA64FA"/>
    <w:rsid w:val="00DA6AA5"/>
    <w:rsid w:val="00DA6F63"/>
    <w:rsid w:val="00DA709E"/>
    <w:rsid w:val="00DB0AF7"/>
    <w:rsid w:val="00DB1F32"/>
    <w:rsid w:val="00DB2885"/>
    <w:rsid w:val="00DB3010"/>
    <w:rsid w:val="00DB37C7"/>
    <w:rsid w:val="00DB3EBC"/>
    <w:rsid w:val="00DB434E"/>
    <w:rsid w:val="00DB4CE9"/>
    <w:rsid w:val="00DB5364"/>
    <w:rsid w:val="00DB558F"/>
    <w:rsid w:val="00DB58F3"/>
    <w:rsid w:val="00DB6D9B"/>
    <w:rsid w:val="00DB7596"/>
    <w:rsid w:val="00DB7C68"/>
    <w:rsid w:val="00DC1479"/>
    <w:rsid w:val="00DC166D"/>
    <w:rsid w:val="00DC1761"/>
    <w:rsid w:val="00DC1BB4"/>
    <w:rsid w:val="00DC25AF"/>
    <w:rsid w:val="00DC302E"/>
    <w:rsid w:val="00DC3E55"/>
    <w:rsid w:val="00DC5A80"/>
    <w:rsid w:val="00DC666F"/>
    <w:rsid w:val="00DC6802"/>
    <w:rsid w:val="00DC6AF3"/>
    <w:rsid w:val="00DC6CA8"/>
    <w:rsid w:val="00DC6E11"/>
    <w:rsid w:val="00DC7EA7"/>
    <w:rsid w:val="00DD037A"/>
    <w:rsid w:val="00DD060A"/>
    <w:rsid w:val="00DD09D1"/>
    <w:rsid w:val="00DD14AB"/>
    <w:rsid w:val="00DD2234"/>
    <w:rsid w:val="00DD225B"/>
    <w:rsid w:val="00DD39BD"/>
    <w:rsid w:val="00DD3CEF"/>
    <w:rsid w:val="00DD4712"/>
    <w:rsid w:val="00DD4E5B"/>
    <w:rsid w:val="00DD50D7"/>
    <w:rsid w:val="00DD6AD1"/>
    <w:rsid w:val="00DD6D21"/>
    <w:rsid w:val="00DD7714"/>
    <w:rsid w:val="00DD7CC6"/>
    <w:rsid w:val="00DE0793"/>
    <w:rsid w:val="00DE2334"/>
    <w:rsid w:val="00DE23B8"/>
    <w:rsid w:val="00DE3720"/>
    <w:rsid w:val="00DE4418"/>
    <w:rsid w:val="00DE4457"/>
    <w:rsid w:val="00DE48AA"/>
    <w:rsid w:val="00DE490D"/>
    <w:rsid w:val="00DE599B"/>
    <w:rsid w:val="00DE6308"/>
    <w:rsid w:val="00DE64F0"/>
    <w:rsid w:val="00DE67E8"/>
    <w:rsid w:val="00DE6B19"/>
    <w:rsid w:val="00DE7755"/>
    <w:rsid w:val="00DE7BE6"/>
    <w:rsid w:val="00DF054C"/>
    <w:rsid w:val="00DF0A27"/>
    <w:rsid w:val="00DF0AD5"/>
    <w:rsid w:val="00DF1A2C"/>
    <w:rsid w:val="00DF2A8D"/>
    <w:rsid w:val="00DF2C62"/>
    <w:rsid w:val="00DF2E2C"/>
    <w:rsid w:val="00DF3436"/>
    <w:rsid w:val="00DF3664"/>
    <w:rsid w:val="00DF3B97"/>
    <w:rsid w:val="00DF4050"/>
    <w:rsid w:val="00DF433F"/>
    <w:rsid w:val="00DF4954"/>
    <w:rsid w:val="00DF4973"/>
    <w:rsid w:val="00DF4FA0"/>
    <w:rsid w:val="00DF5DC0"/>
    <w:rsid w:val="00DF67EF"/>
    <w:rsid w:val="00DF7396"/>
    <w:rsid w:val="00DF7A60"/>
    <w:rsid w:val="00E005C1"/>
    <w:rsid w:val="00E0090A"/>
    <w:rsid w:val="00E00B11"/>
    <w:rsid w:val="00E011DB"/>
    <w:rsid w:val="00E023BC"/>
    <w:rsid w:val="00E026E4"/>
    <w:rsid w:val="00E02F0F"/>
    <w:rsid w:val="00E0345C"/>
    <w:rsid w:val="00E034B8"/>
    <w:rsid w:val="00E04F26"/>
    <w:rsid w:val="00E058C5"/>
    <w:rsid w:val="00E05C40"/>
    <w:rsid w:val="00E05D2A"/>
    <w:rsid w:val="00E065BE"/>
    <w:rsid w:val="00E06C8F"/>
    <w:rsid w:val="00E06E44"/>
    <w:rsid w:val="00E0790C"/>
    <w:rsid w:val="00E10493"/>
    <w:rsid w:val="00E10A51"/>
    <w:rsid w:val="00E12007"/>
    <w:rsid w:val="00E122C9"/>
    <w:rsid w:val="00E12AE7"/>
    <w:rsid w:val="00E12EDD"/>
    <w:rsid w:val="00E13197"/>
    <w:rsid w:val="00E137C2"/>
    <w:rsid w:val="00E139EC"/>
    <w:rsid w:val="00E139F6"/>
    <w:rsid w:val="00E14019"/>
    <w:rsid w:val="00E144ED"/>
    <w:rsid w:val="00E15A63"/>
    <w:rsid w:val="00E16E83"/>
    <w:rsid w:val="00E17798"/>
    <w:rsid w:val="00E179E7"/>
    <w:rsid w:val="00E17BEF"/>
    <w:rsid w:val="00E2042F"/>
    <w:rsid w:val="00E20E7F"/>
    <w:rsid w:val="00E20FF3"/>
    <w:rsid w:val="00E211B4"/>
    <w:rsid w:val="00E221BF"/>
    <w:rsid w:val="00E225FB"/>
    <w:rsid w:val="00E22BB0"/>
    <w:rsid w:val="00E23144"/>
    <w:rsid w:val="00E2341B"/>
    <w:rsid w:val="00E235C1"/>
    <w:rsid w:val="00E2423A"/>
    <w:rsid w:val="00E2442E"/>
    <w:rsid w:val="00E245BB"/>
    <w:rsid w:val="00E24932"/>
    <w:rsid w:val="00E24C43"/>
    <w:rsid w:val="00E25821"/>
    <w:rsid w:val="00E25FDF"/>
    <w:rsid w:val="00E26BF9"/>
    <w:rsid w:val="00E26DB9"/>
    <w:rsid w:val="00E271A2"/>
    <w:rsid w:val="00E272AB"/>
    <w:rsid w:val="00E27AC7"/>
    <w:rsid w:val="00E27CF0"/>
    <w:rsid w:val="00E3190E"/>
    <w:rsid w:val="00E3386C"/>
    <w:rsid w:val="00E33F1B"/>
    <w:rsid w:val="00E348C3"/>
    <w:rsid w:val="00E34DC8"/>
    <w:rsid w:val="00E353DC"/>
    <w:rsid w:val="00E35425"/>
    <w:rsid w:val="00E35BE9"/>
    <w:rsid w:val="00E35C36"/>
    <w:rsid w:val="00E3663B"/>
    <w:rsid w:val="00E36AA5"/>
    <w:rsid w:val="00E36F71"/>
    <w:rsid w:val="00E37E6E"/>
    <w:rsid w:val="00E40B10"/>
    <w:rsid w:val="00E41606"/>
    <w:rsid w:val="00E41BB8"/>
    <w:rsid w:val="00E42F25"/>
    <w:rsid w:val="00E42FE0"/>
    <w:rsid w:val="00E430DE"/>
    <w:rsid w:val="00E43744"/>
    <w:rsid w:val="00E442A0"/>
    <w:rsid w:val="00E447A3"/>
    <w:rsid w:val="00E449FC"/>
    <w:rsid w:val="00E459ED"/>
    <w:rsid w:val="00E464FD"/>
    <w:rsid w:val="00E508E6"/>
    <w:rsid w:val="00E50DF2"/>
    <w:rsid w:val="00E51FA9"/>
    <w:rsid w:val="00E52287"/>
    <w:rsid w:val="00E5391A"/>
    <w:rsid w:val="00E53E29"/>
    <w:rsid w:val="00E53E87"/>
    <w:rsid w:val="00E54F64"/>
    <w:rsid w:val="00E55026"/>
    <w:rsid w:val="00E55953"/>
    <w:rsid w:val="00E55A8F"/>
    <w:rsid w:val="00E55F3C"/>
    <w:rsid w:val="00E560EB"/>
    <w:rsid w:val="00E567A2"/>
    <w:rsid w:val="00E56C92"/>
    <w:rsid w:val="00E578CD"/>
    <w:rsid w:val="00E57C6C"/>
    <w:rsid w:val="00E57D2E"/>
    <w:rsid w:val="00E60778"/>
    <w:rsid w:val="00E6131A"/>
    <w:rsid w:val="00E61381"/>
    <w:rsid w:val="00E61AC9"/>
    <w:rsid w:val="00E62783"/>
    <w:rsid w:val="00E63848"/>
    <w:rsid w:val="00E63A40"/>
    <w:rsid w:val="00E64141"/>
    <w:rsid w:val="00E64BF6"/>
    <w:rsid w:val="00E65343"/>
    <w:rsid w:val="00E653FC"/>
    <w:rsid w:val="00E67975"/>
    <w:rsid w:val="00E7032C"/>
    <w:rsid w:val="00E70507"/>
    <w:rsid w:val="00E71817"/>
    <w:rsid w:val="00E71A6C"/>
    <w:rsid w:val="00E71BDC"/>
    <w:rsid w:val="00E7210E"/>
    <w:rsid w:val="00E7293C"/>
    <w:rsid w:val="00E72E09"/>
    <w:rsid w:val="00E73200"/>
    <w:rsid w:val="00E74026"/>
    <w:rsid w:val="00E74F10"/>
    <w:rsid w:val="00E750CE"/>
    <w:rsid w:val="00E75D99"/>
    <w:rsid w:val="00E76065"/>
    <w:rsid w:val="00E769F9"/>
    <w:rsid w:val="00E77AFD"/>
    <w:rsid w:val="00E8116C"/>
    <w:rsid w:val="00E812D2"/>
    <w:rsid w:val="00E81883"/>
    <w:rsid w:val="00E81F8C"/>
    <w:rsid w:val="00E83117"/>
    <w:rsid w:val="00E8342F"/>
    <w:rsid w:val="00E83C2A"/>
    <w:rsid w:val="00E8649F"/>
    <w:rsid w:val="00E86DE3"/>
    <w:rsid w:val="00E86E20"/>
    <w:rsid w:val="00E86F95"/>
    <w:rsid w:val="00E87C09"/>
    <w:rsid w:val="00E87F0C"/>
    <w:rsid w:val="00E901A3"/>
    <w:rsid w:val="00E90675"/>
    <w:rsid w:val="00E90E7C"/>
    <w:rsid w:val="00E91770"/>
    <w:rsid w:val="00E93072"/>
    <w:rsid w:val="00E937F2"/>
    <w:rsid w:val="00E9399A"/>
    <w:rsid w:val="00E93B69"/>
    <w:rsid w:val="00E93D06"/>
    <w:rsid w:val="00E942F9"/>
    <w:rsid w:val="00E9482E"/>
    <w:rsid w:val="00E95EF9"/>
    <w:rsid w:val="00E9634D"/>
    <w:rsid w:val="00E9699A"/>
    <w:rsid w:val="00EA1B91"/>
    <w:rsid w:val="00EA2459"/>
    <w:rsid w:val="00EA3769"/>
    <w:rsid w:val="00EA396E"/>
    <w:rsid w:val="00EA3AAB"/>
    <w:rsid w:val="00EA4471"/>
    <w:rsid w:val="00EA4661"/>
    <w:rsid w:val="00EA47AA"/>
    <w:rsid w:val="00EA49C5"/>
    <w:rsid w:val="00EA4B48"/>
    <w:rsid w:val="00EA4D5B"/>
    <w:rsid w:val="00EA5730"/>
    <w:rsid w:val="00EA7568"/>
    <w:rsid w:val="00EB0023"/>
    <w:rsid w:val="00EB02D0"/>
    <w:rsid w:val="00EB1ADB"/>
    <w:rsid w:val="00EB1C8F"/>
    <w:rsid w:val="00EB2EFF"/>
    <w:rsid w:val="00EB37B5"/>
    <w:rsid w:val="00EB4383"/>
    <w:rsid w:val="00EB44E5"/>
    <w:rsid w:val="00EB4B47"/>
    <w:rsid w:val="00EB51B0"/>
    <w:rsid w:val="00EB6C09"/>
    <w:rsid w:val="00EB78B7"/>
    <w:rsid w:val="00EC0368"/>
    <w:rsid w:val="00EC08BA"/>
    <w:rsid w:val="00EC0AFB"/>
    <w:rsid w:val="00EC0E4E"/>
    <w:rsid w:val="00EC1568"/>
    <w:rsid w:val="00EC17CC"/>
    <w:rsid w:val="00EC1BBE"/>
    <w:rsid w:val="00EC256B"/>
    <w:rsid w:val="00EC2B0A"/>
    <w:rsid w:val="00EC38F7"/>
    <w:rsid w:val="00EC3958"/>
    <w:rsid w:val="00EC3FBE"/>
    <w:rsid w:val="00EC4359"/>
    <w:rsid w:val="00EC4BD1"/>
    <w:rsid w:val="00EC5348"/>
    <w:rsid w:val="00EC5A75"/>
    <w:rsid w:val="00EC604D"/>
    <w:rsid w:val="00EC61C0"/>
    <w:rsid w:val="00EC62AF"/>
    <w:rsid w:val="00EC6A7D"/>
    <w:rsid w:val="00EC76EF"/>
    <w:rsid w:val="00EC7960"/>
    <w:rsid w:val="00EC7D15"/>
    <w:rsid w:val="00ED02F7"/>
    <w:rsid w:val="00ED32C5"/>
    <w:rsid w:val="00ED3410"/>
    <w:rsid w:val="00ED3495"/>
    <w:rsid w:val="00ED43E2"/>
    <w:rsid w:val="00ED46A7"/>
    <w:rsid w:val="00ED498A"/>
    <w:rsid w:val="00ED4E50"/>
    <w:rsid w:val="00ED5D73"/>
    <w:rsid w:val="00ED6043"/>
    <w:rsid w:val="00ED675C"/>
    <w:rsid w:val="00ED7220"/>
    <w:rsid w:val="00ED72C5"/>
    <w:rsid w:val="00ED76F5"/>
    <w:rsid w:val="00ED7E83"/>
    <w:rsid w:val="00EE0C4B"/>
    <w:rsid w:val="00EE0D34"/>
    <w:rsid w:val="00EE1118"/>
    <w:rsid w:val="00EE13FB"/>
    <w:rsid w:val="00EE1502"/>
    <w:rsid w:val="00EE3CC7"/>
    <w:rsid w:val="00EE3CC9"/>
    <w:rsid w:val="00EE4D6D"/>
    <w:rsid w:val="00EE5D13"/>
    <w:rsid w:val="00EE60D6"/>
    <w:rsid w:val="00EE74BE"/>
    <w:rsid w:val="00EE7546"/>
    <w:rsid w:val="00EE7CD4"/>
    <w:rsid w:val="00EF059F"/>
    <w:rsid w:val="00EF0DAB"/>
    <w:rsid w:val="00EF1354"/>
    <w:rsid w:val="00EF17C9"/>
    <w:rsid w:val="00EF1B96"/>
    <w:rsid w:val="00EF1CFD"/>
    <w:rsid w:val="00EF368E"/>
    <w:rsid w:val="00EF3F9E"/>
    <w:rsid w:val="00EF4850"/>
    <w:rsid w:val="00EF4916"/>
    <w:rsid w:val="00EF4BB4"/>
    <w:rsid w:val="00EF547C"/>
    <w:rsid w:val="00EF638D"/>
    <w:rsid w:val="00EF63B9"/>
    <w:rsid w:val="00EF661A"/>
    <w:rsid w:val="00EF6C0F"/>
    <w:rsid w:val="00EF70D3"/>
    <w:rsid w:val="00EF7157"/>
    <w:rsid w:val="00EF728E"/>
    <w:rsid w:val="00EF7A77"/>
    <w:rsid w:val="00F00C99"/>
    <w:rsid w:val="00F01019"/>
    <w:rsid w:val="00F01746"/>
    <w:rsid w:val="00F01D84"/>
    <w:rsid w:val="00F02104"/>
    <w:rsid w:val="00F022EC"/>
    <w:rsid w:val="00F023BD"/>
    <w:rsid w:val="00F026EA"/>
    <w:rsid w:val="00F02D4C"/>
    <w:rsid w:val="00F0304C"/>
    <w:rsid w:val="00F034AA"/>
    <w:rsid w:val="00F0448C"/>
    <w:rsid w:val="00F0449D"/>
    <w:rsid w:val="00F04F45"/>
    <w:rsid w:val="00F054EC"/>
    <w:rsid w:val="00F059A0"/>
    <w:rsid w:val="00F05B91"/>
    <w:rsid w:val="00F05C93"/>
    <w:rsid w:val="00F05E81"/>
    <w:rsid w:val="00F06D1C"/>
    <w:rsid w:val="00F07D39"/>
    <w:rsid w:val="00F07D7C"/>
    <w:rsid w:val="00F105B4"/>
    <w:rsid w:val="00F10D92"/>
    <w:rsid w:val="00F12156"/>
    <w:rsid w:val="00F13649"/>
    <w:rsid w:val="00F1380C"/>
    <w:rsid w:val="00F16412"/>
    <w:rsid w:val="00F16597"/>
    <w:rsid w:val="00F1758C"/>
    <w:rsid w:val="00F17F45"/>
    <w:rsid w:val="00F217AC"/>
    <w:rsid w:val="00F219AF"/>
    <w:rsid w:val="00F22065"/>
    <w:rsid w:val="00F2289D"/>
    <w:rsid w:val="00F234F4"/>
    <w:rsid w:val="00F23637"/>
    <w:rsid w:val="00F23C9B"/>
    <w:rsid w:val="00F2524E"/>
    <w:rsid w:val="00F26057"/>
    <w:rsid w:val="00F26793"/>
    <w:rsid w:val="00F26FD7"/>
    <w:rsid w:val="00F27172"/>
    <w:rsid w:val="00F2718E"/>
    <w:rsid w:val="00F27424"/>
    <w:rsid w:val="00F2798F"/>
    <w:rsid w:val="00F304BA"/>
    <w:rsid w:val="00F30A74"/>
    <w:rsid w:val="00F3103E"/>
    <w:rsid w:val="00F312B0"/>
    <w:rsid w:val="00F34049"/>
    <w:rsid w:val="00F342DB"/>
    <w:rsid w:val="00F345A4"/>
    <w:rsid w:val="00F34944"/>
    <w:rsid w:val="00F35AA7"/>
    <w:rsid w:val="00F36010"/>
    <w:rsid w:val="00F362CF"/>
    <w:rsid w:val="00F373F8"/>
    <w:rsid w:val="00F37AB1"/>
    <w:rsid w:val="00F4016D"/>
    <w:rsid w:val="00F401F0"/>
    <w:rsid w:val="00F40B1F"/>
    <w:rsid w:val="00F40FF0"/>
    <w:rsid w:val="00F41102"/>
    <w:rsid w:val="00F41104"/>
    <w:rsid w:val="00F413BC"/>
    <w:rsid w:val="00F41429"/>
    <w:rsid w:val="00F41E1F"/>
    <w:rsid w:val="00F41F93"/>
    <w:rsid w:val="00F42998"/>
    <w:rsid w:val="00F42BD6"/>
    <w:rsid w:val="00F42D7D"/>
    <w:rsid w:val="00F431D5"/>
    <w:rsid w:val="00F43AD8"/>
    <w:rsid w:val="00F43CFF"/>
    <w:rsid w:val="00F442BE"/>
    <w:rsid w:val="00F44A1E"/>
    <w:rsid w:val="00F459FC"/>
    <w:rsid w:val="00F46741"/>
    <w:rsid w:val="00F46909"/>
    <w:rsid w:val="00F46FB0"/>
    <w:rsid w:val="00F5052F"/>
    <w:rsid w:val="00F50EE4"/>
    <w:rsid w:val="00F515C5"/>
    <w:rsid w:val="00F52675"/>
    <w:rsid w:val="00F52C38"/>
    <w:rsid w:val="00F53337"/>
    <w:rsid w:val="00F5343B"/>
    <w:rsid w:val="00F53B96"/>
    <w:rsid w:val="00F54981"/>
    <w:rsid w:val="00F54D5E"/>
    <w:rsid w:val="00F55711"/>
    <w:rsid w:val="00F55C79"/>
    <w:rsid w:val="00F55E22"/>
    <w:rsid w:val="00F567E5"/>
    <w:rsid w:val="00F56CF9"/>
    <w:rsid w:val="00F56EA5"/>
    <w:rsid w:val="00F579E1"/>
    <w:rsid w:val="00F57C78"/>
    <w:rsid w:val="00F60092"/>
    <w:rsid w:val="00F62A4E"/>
    <w:rsid w:val="00F63CFD"/>
    <w:rsid w:val="00F63D7A"/>
    <w:rsid w:val="00F6432B"/>
    <w:rsid w:val="00F65FEF"/>
    <w:rsid w:val="00F6602A"/>
    <w:rsid w:val="00F66524"/>
    <w:rsid w:val="00F66613"/>
    <w:rsid w:val="00F668D2"/>
    <w:rsid w:val="00F67160"/>
    <w:rsid w:val="00F67D89"/>
    <w:rsid w:val="00F704F0"/>
    <w:rsid w:val="00F70829"/>
    <w:rsid w:val="00F71200"/>
    <w:rsid w:val="00F7138A"/>
    <w:rsid w:val="00F7151B"/>
    <w:rsid w:val="00F715E6"/>
    <w:rsid w:val="00F71CC9"/>
    <w:rsid w:val="00F720CC"/>
    <w:rsid w:val="00F72E02"/>
    <w:rsid w:val="00F730AF"/>
    <w:rsid w:val="00F73451"/>
    <w:rsid w:val="00F73AFB"/>
    <w:rsid w:val="00F73C99"/>
    <w:rsid w:val="00F74BFD"/>
    <w:rsid w:val="00F75396"/>
    <w:rsid w:val="00F762E3"/>
    <w:rsid w:val="00F768D5"/>
    <w:rsid w:val="00F76E5D"/>
    <w:rsid w:val="00F76EA4"/>
    <w:rsid w:val="00F80E54"/>
    <w:rsid w:val="00F81D8B"/>
    <w:rsid w:val="00F8264A"/>
    <w:rsid w:val="00F82C90"/>
    <w:rsid w:val="00F82CF3"/>
    <w:rsid w:val="00F858E0"/>
    <w:rsid w:val="00F85B0F"/>
    <w:rsid w:val="00F85BDB"/>
    <w:rsid w:val="00F85C08"/>
    <w:rsid w:val="00F86998"/>
    <w:rsid w:val="00F869EF"/>
    <w:rsid w:val="00F87663"/>
    <w:rsid w:val="00F87A9A"/>
    <w:rsid w:val="00F87B1D"/>
    <w:rsid w:val="00F87D72"/>
    <w:rsid w:val="00F90F1B"/>
    <w:rsid w:val="00F91675"/>
    <w:rsid w:val="00F91A3B"/>
    <w:rsid w:val="00F927D3"/>
    <w:rsid w:val="00F93E44"/>
    <w:rsid w:val="00F94684"/>
    <w:rsid w:val="00F94D4C"/>
    <w:rsid w:val="00F94E98"/>
    <w:rsid w:val="00F957D8"/>
    <w:rsid w:val="00F962DB"/>
    <w:rsid w:val="00FA06E1"/>
    <w:rsid w:val="00FA0859"/>
    <w:rsid w:val="00FA1693"/>
    <w:rsid w:val="00FA32B7"/>
    <w:rsid w:val="00FA3389"/>
    <w:rsid w:val="00FA3A63"/>
    <w:rsid w:val="00FA3F98"/>
    <w:rsid w:val="00FA4BC1"/>
    <w:rsid w:val="00FA5D20"/>
    <w:rsid w:val="00FA60F1"/>
    <w:rsid w:val="00FA61FA"/>
    <w:rsid w:val="00FA631B"/>
    <w:rsid w:val="00FA6538"/>
    <w:rsid w:val="00FB029A"/>
    <w:rsid w:val="00FB1449"/>
    <w:rsid w:val="00FB1FB6"/>
    <w:rsid w:val="00FB3E7B"/>
    <w:rsid w:val="00FB41A3"/>
    <w:rsid w:val="00FB4F64"/>
    <w:rsid w:val="00FB54C6"/>
    <w:rsid w:val="00FB571C"/>
    <w:rsid w:val="00FB68C4"/>
    <w:rsid w:val="00FB7A55"/>
    <w:rsid w:val="00FB7E45"/>
    <w:rsid w:val="00FC1AEC"/>
    <w:rsid w:val="00FC1C7F"/>
    <w:rsid w:val="00FC2130"/>
    <w:rsid w:val="00FC2A13"/>
    <w:rsid w:val="00FC362B"/>
    <w:rsid w:val="00FC37D2"/>
    <w:rsid w:val="00FC4BE1"/>
    <w:rsid w:val="00FC592C"/>
    <w:rsid w:val="00FC5D79"/>
    <w:rsid w:val="00FC5E29"/>
    <w:rsid w:val="00FC641D"/>
    <w:rsid w:val="00FC75B2"/>
    <w:rsid w:val="00FD104F"/>
    <w:rsid w:val="00FD1917"/>
    <w:rsid w:val="00FD219A"/>
    <w:rsid w:val="00FD22F2"/>
    <w:rsid w:val="00FD2EB2"/>
    <w:rsid w:val="00FD38A1"/>
    <w:rsid w:val="00FD3DE9"/>
    <w:rsid w:val="00FD4D7F"/>
    <w:rsid w:val="00FD50DB"/>
    <w:rsid w:val="00FD5AD1"/>
    <w:rsid w:val="00FD5CF7"/>
    <w:rsid w:val="00FD6513"/>
    <w:rsid w:val="00FD663D"/>
    <w:rsid w:val="00FD741C"/>
    <w:rsid w:val="00FD78F0"/>
    <w:rsid w:val="00FE017B"/>
    <w:rsid w:val="00FE0995"/>
    <w:rsid w:val="00FE0A16"/>
    <w:rsid w:val="00FE209E"/>
    <w:rsid w:val="00FE381D"/>
    <w:rsid w:val="00FE3ABB"/>
    <w:rsid w:val="00FE4114"/>
    <w:rsid w:val="00FE52DD"/>
    <w:rsid w:val="00FE5436"/>
    <w:rsid w:val="00FE545A"/>
    <w:rsid w:val="00FE5A91"/>
    <w:rsid w:val="00FE5B35"/>
    <w:rsid w:val="00FE5D02"/>
    <w:rsid w:val="00FE6076"/>
    <w:rsid w:val="00FE6217"/>
    <w:rsid w:val="00FE627E"/>
    <w:rsid w:val="00FE6A86"/>
    <w:rsid w:val="00FE7E5B"/>
    <w:rsid w:val="00FF2248"/>
    <w:rsid w:val="00FF3229"/>
    <w:rsid w:val="00FF32DE"/>
    <w:rsid w:val="00FF3872"/>
    <w:rsid w:val="00FF3BC8"/>
    <w:rsid w:val="00FF4D6C"/>
    <w:rsid w:val="00FF50A3"/>
    <w:rsid w:val="00FF663F"/>
    <w:rsid w:val="00FF6E0A"/>
    <w:rsid w:val="00FF7206"/>
    <w:rsid w:val="00FF7604"/>
    <w:rsid w:val="00FF77AD"/>
    <w:rsid w:val="01002414"/>
    <w:rsid w:val="0112E8B3"/>
    <w:rsid w:val="01D38EF5"/>
    <w:rsid w:val="0246F3A1"/>
    <w:rsid w:val="026841F2"/>
    <w:rsid w:val="0273153B"/>
    <w:rsid w:val="03B62288"/>
    <w:rsid w:val="03FDEC0E"/>
    <w:rsid w:val="03FE4FF5"/>
    <w:rsid w:val="0401589F"/>
    <w:rsid w:val="04183D00"/>
    <w:rsid w:val="04FB4082"/>
    <w:rsid w:val="06441D28"/>
    <w:rsid w:val="06EA6546"/>
    <w:rsid w:val="07298619"/>
    <w:rsid w:val="078FFD4C"/>
    <w:rsid w:val="07A4D4AD"/>
    <w:rsid w:val="07A5605E"/>
    <w:rsid w:val="07ADA446"/>
    <w:rsid w:val="08071D40"/>
    <w:rsid w:val="08319DA6"/>
    <w:rsid w:val="086C59BD"/>
    <w:rsid w:val="0875FD1F"/>
    <w:rsid w:val="088DFE14"/>
    <w:rsid w:val="09908D3C"/>
    <w:rsid w:val="0992650B"/>
    <w:rsid w:val="09F15D7A"/>
    <w:rsid w:val="0A3F9A71"/>
    <w:rsid w:val="0AA32423"/>
    <w:rsid w:val="0C15C52B"/>
    <w:rsid w:val="0C901D0F"/>
    <w:rsid w:val="0C9AE172"/>
    <w:rsid w:val="0CD71CFF"/>
    <w:rsid w:val="0E64A180"/>
    <w:rsid w:val="0EA485CD"/>
    <w:rsid w:val="0EE3891F"/>
    <w:rsid w:val="0F2D6B77"/>
    <w:rsid w:val="0F65C364"/>
    <w:rsid w:val="0F7EE730"/>
    <w:rsid w:val="0F882551"/>
    <w:rsid w:val="116688BF"/>
    <w:rsid w:val="11B05447"/>
    <w:rsid w:val="12F2A350"/>
    <w:rsid w:val="12FB7635"/>
    <w:rsid w:val="1485BBF0"/>
    <w:rsid w:val="14886205"/>
    <w:rsid w:val="150B3CD2"/>
    <w:rsid w:val="163CC379"/>
    <w:rsid w:val="17743899"/>
    <w:rsid w:val="17BC63EB"/>
    <w:rsid w:val="17C954E5"/>
    <w:rsid w:val="17E50E51"/>
    <w:rsid w:val="196E50BD"/>
    <w:rsid w:val="19FB6398"/>
    <w:rsid w:val="1A175EB2"/>
    <w:rsid w:val="1A7C5F07"/>
    <w:rsid w:val="1AB2675B"/>
    <w:rsid w:val="1B694967"/>
    <w:rsid w:val="1C64A9A2"/>
    <w:rsid w:val="1D0CCE4D"/>
    <w:rsid w:val="1D81366E"/>
    <w:rsid w:val="1DF29A6A"/>
    <w:rsid w:val="1E4641E5"/>
    <w:rsid w:val="1E8B24B8"/>
    <w:rsid w:val="1EA8124F"/>
    <w:rsid w:val="1F3AFDBA"/>
    <w:rsid w:val="1FF8AD3A"/>
    <w:rsid w:val="20920F58"/>
    <w:rsid w:val="2104F47B"/>
    <w:rsid w:val="21631238"/>
    <w:rsid w:val="218DD381"/>
    <w:rsid w:val="2204F3A7"/>
    <w:rsid w:val="22A00F60"/>
    <w:rsid w:val="230F95AC"/>
    <w:rsid w:val="2359FAC5"/>
    <w:rsid w:val="23C541D1"/>
    <w:rsid w:val="2524D49F"/>
    <w:rsid w:val="254CAE0F"/>
    <w:rsid w:val="254DD25E"/>
    <w:rsid w:val="258DD54D"/>
    <w:rsid w:val="25A5F5B3"/>
    <w:rsid w:val="25EE0B6F"/>
    <w:rsid w:val="260DFF87"/>
    <w:rsid w:val="26FFE57A"/>
    <w:rsid w:val="271FBE41"/>
    <w:rsid w:val="27238B92"/>
    <w:rsid w:val="274E1FCE"/>
    <w:rsid w:val="275F9C4A"/>
    <w:rsid w:val="27A0DE8E"/>
    <w:rsid w:val="27B98B8D"/>
    <w:rsid w:val="27DB4F73"/>
    <w:rsid w:val="27ECBF37"/>
    <w:rsid w:val="28218B61"/>
    <w:rsid w:val="28F2A1C5"/>
    <w:rsid w:val="2955E60F"/>
    <w:rsid w:val="2987550B"/>
    <w:rsid w:val="29878392"/>
    <w:rsid w:val="2A40F6AA"/>
    <w:rsid w:val="2AB27AC8"/>
    <w:rsid w:val="2B92E064"/>
    <w:rsid w:val="2BB44F03"/>
    <w:rsid w:val="2C133528"/>
    <w:rsid w:val="2D74B5ED"/>
    <w:rsid w:val="2E494F0F"/>
    <w:rsid w:val="2E752E5F"/>
    <w:rsid w:val="2EB2287A"/>
    <w:rsid w:val="2F223456"/>
    <w:rsid w:val="2F2D217F"/>
    <w:rsid w:val="2FB5CC2D"/>
    <w:rsid w:val="2FE1833D"/>
    <w:rsid w:val="3008E74A"/>
    <w:rsid w:val="304804FE"/>
    <w:rsid w:val="30CCA1C5"/>
    <w:rsid w:val="30E4D71D"/>
    <w:rsid w:val="30EEFCB3"/>
    <w:rsid w:val="31409D7E"/>
    <w:rsid w:val="31D4F366"/>
    <w:rsid w:val="327EDB1D"/>
    <w:rsid w:val="32AC5F80"/>
    <w:rsid w:val="32ACA4B6"/>
    <w:rsid w:val="334B4DAC"/>
    <w:rsid w:val="334F22A4"/>
    <w:rsid w:val="33A3BF99"/>
    <w:rsid w:val="33B73283"/>
    <w:rsid w:val="33CDF318"/>
    <w:rsid w:val="346F0F84"/>
    <w:rsid w:val="34BF53FA"/>
    <w:rsid w:val="34E3C796"/>
    <w:rsid w:val="370258A7"/>
    <w:rsid w:val="373A4C51"/>
    <w:rsid w:val="378B77FD"/>
    <w:rsid w:val="3799AA12"/>
    <w:rsid w:val="3828E8EC"/>
    <w:rsid w:val="38A22998"/>
    <w:rsid w:val="394EAB96"/>
    <w:rsid w:val="399A527D"/>
    <w:rsid w:val="3A110112"/>
    <w:rsid w:val="3A97AC54"/>
    <w:rsid w:val="3ACE8A99"/>
    <w:rsid w:val="3B1E1C84"/>
    <w:rsid w:val="3B88E650"/>
    <w:rsid w:val="3BCF8163"/>
    <w:rsid w:val="3C3743D3"/>
    <w:rsid w:val="3C7CE0C4"/>
    <w:rsid w:val="3D4F196A"/>
    <w:rsid w:val="3D95251A"/>
    <w:rsid w:val="3DC2AD14"/>
    <w:rsid w:val="3DE0FF10"/>
    <w:rsid w:val="3E745D96"/>
    <w:rsid w:val="3F0CEE8E"/>
    <w:rsid w:val="3FBB9C07"/>
    <w:rsid w:val="4043836A"/>
    <w:rsid w:val="405E8A7A"/>
    <w:rsid w:val="40647CFF"/>
    <w:rsid w:val="40EA9EE3"/>
    <w:rsid w:val="40F2A308"/>
    <w:rsid w:val="4156936B"/>
    <w:rsid w:val="419CBD2C"/>
    <w:rsid w:val="41CEC0E0"/>
    <w:rsid w:val="41E6F77F"/>
    <w:rsid w:val="4216DD71"/>
    <w:rsid w:val="42D350C4"/>
    <w:rsid w:val="431D2CF3"/>
    <w:rsid w:val="440C42D5"/>
    <w:rsid w:val="44382CEA"/>
    <w:rsid w:val="463D43A9"/>
    <w:rsid w:val="4733F381"/>
    <w:rsid w:val="47804A57"/>
    <w:rsid w:val="47E8B6A9"/>
    <w:rsid w:val="481A07D1"/>
    <w:rsid w:val="488FEDFB"/>
    <w:rsid w:val="49506B4D"/>
    <w:rsid w:val="49C5E5A5"/>
    <w:rsid w:val="4C049DFC"/>
    <w:rsid w:val="4CA9FDCD"/>
    <w:rsid w:val="4CD097D3"/>
    <w:rsid w:val="4CE7B63B"/>
    <w:rsid w:val="4D698F0A"/>
    <w:rsid w:val="4E1A21A5"/>
    <w:rsid w:val="4E375F96"/>
    <w:rsid w:val="4EBC9B12"/>
    <w:rsid w:val="4EDEDABA"/>
    <w:rsid w:val="4F5E00C1"/>
    <w:rsid w:val="500D50CA"/>
    <w:rsid w:val="5075C687"/>
    <w:rsid w:val="507DC8BC"/>
    <w:rsid w:val="50CDA12D"/>
    <w:rsid w:val="50DAB85C"/>
    <w:rsid w:val="510C36B3"/>
    <w:rsid w:val="51B73DB8"/>
    <w:rsid w:val="51DB8139"/>
    <w:rsid w:val="51F95E1D"/>
    <w:rsid w:val="51FBD8DF"/>
    <w:rsid w:val="52146D40"/>
    <w:rsid w:val="524E341D"/>
    <w:rsid w:val="525BAB17"/>
    <w:rsid w:val="52B049ED"/>
    <w:rsid w:val="52C5F6B7"/>
    <w:rsid w:val="52E5588D"/>
    <w:rsid w:val="532E459E"/>
    <w:rsid w:val="5438573D"/>
    <w:rsid w:val="543963C7"/>
    <w:rsid w:val="551EB6BA"/>
    <w:rsid w:val="55D4B07B"/>
    <w:rsid w:val="56C44096"/>
    <w:rsid w:val="56E65EA0"/>
    <w:rsid w:val="571489D5"/>
    <w:rsid w:val="5978437B"/>
    <w:rsid w:val="59DC6694"/>
    <w:rsid w:val="5A8F7F7C"/>
    <w:rsid w:val="5C0C25A6"/>
    <w:rsid w:val="5C40FDBC"/>
    <w:rsid w:val="5DC1B79D"/>
    <w:rsid w:val="5E5E3B41"/>
    <w:rsid w:val="5EA0E36E"/>
    <w:rsid w:val="5EBD3486"/>
    <w:rsid w:val="5F440B15"/>
    <w:rsid w:val="5F63D283"/>
    <w:rsid w:val="60111DC2"/>
    <w:rsid w:val="602DD8BA"/>
    <w:rsid w:val="608C5A7E"/>
    <w:rsid w:val="609F0E1F"/>
    <w:rsid w:val="60BC951A"/>
    <w:rsid w:val="6136E177"/>
    <w:rsid w:val="61AD058B"/>
    <w:rsid w:val="6260C070"/>
    <w:rsid w:val="62A5F870"/>
    <w:rsid w:val="636E0415"/>
    <w:rsid w:val="64926E71"/>
    <w:rsid w:val="6522C181"/>
    <w:rsid w:val="654954F6"/>
    <w:rsid w:val="6596D25C"/>
    <w:rsid w:val="661F19B4"/>
    <w:rsid w:val="666E6E49"/>
    <w:rsid w:val="66809F27"/>
    <w:rsid w:val="66EBF3D0"/>
    <w:rsid w:val="6730DFAA"/>
    <w:rsid w:val="680EF2D7"/>
    <w:rsid w:val="68271417"/>
    <w:rsid w:val="685D0868"/>
    <w:rsid w:val="686F8E90"/>
    <w:rsid w:val="687BA20E"/>
    <w:rsid w:val="68D683B9"/>
    <w:rsid w:val="692BD1C1"/>
    <w:rsid w:val="6980ABDF"/>
    <w:rsid w:val="69A8DCA3"/>
    <w:rsid w:val="6A65E863"/>
    <w:rsid w:val="6AC1E8C5"/>
    <w:rsid w:val="6BD72BB1"/>
    <w:rsid w:val="6C54B930"/>
    <w:rsid w:val="6C9C6D9D"/>
    <w:rsid w:val="6CBF97E4"/>
    <w:rsid w:val="6D9CDDE8"/>
    <w:rsid w:val="6E1C5EB4"/>
    <w:rsid w:val="6E9AB720"/>
    <w:rsid w:val="6EA5C843"/>
    <w:rsid w:val="7022CF6C"/>
    <w:rsid w:val="7194A8D4"/>
    <w:rsid w:val="71AD9F4B"/>
    <w:rsid w:val="71D7072E"/>
    <w:rsid w:val="71DD13D2"/>
    <w:rsid w:val="7269370C"/>
    <w:rsid w:val="7289DEA7"/>
    <w:rsid w:val="72C1F9EA"/>
    <w:rsid w:val="72DBDCCE"/>
    <w:rsid w:val="72E0A7D9"/>
    <w:rsid w:val="737DEAD3"/>
    <w:rsid w:val="7397619E"/>
    <w:rsid w:val="73A4D4A1"/>
    <w:rsid w:val="73B13FBF"/>
    <w:rsid w:val="73D776CA"/>
    <w:rsid w:val="74520B50"/>
    <w:rsid w:val="750FD82D"/>
    <w:rsid w:val="76B5FE67"/>
    <w:rsid w:val="76D38C5C"/>
    <w:rsid w:val="78164476"/>
    <w:rsid w:val="7836EC08"/>
    <w:rsid w:val="79ECF18F"/>
    <w:rsid w:val="7A326FEE"/>
    <w:rsid w:val="7A368766"/>
    <w:rsid w:val="7A45FFCD"/>
    <w:rsid w:val="7AA0C361"/>
    <w:rsid w:val="7AD818A2"/>
    <w:rsid w:val="7BA8AA8B"/>
    <w:rsid w:val="7BD6D57F"/>
    <w:rsid w:val="7C333759"/>
    <w:rsid w:val="7C65227D"/>
    <w:rsid w:val="7D6774BF"/>
    <w:rsid w:val="7E6C0344"/>
    <w:rsid w:val="7EB6F2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9982"/>
  <w15:chartTrackingRefBased/>
  <w15:docId w15:val="{0CE03C16-3A13-436E-BE4C-102DF26A9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1F"/>
    <w:rPr>
      <w:rFonts w:ascii="Arial" w:hAnsi="Arial" w:cs="Times New Roman"/>
      <w:sz w:val="24"/>
      <w:szCs w:val="20"/>
    </w:rPr>
  </w:style>
  <w:style w:type="paragraph" w:styleId="Heading1">
    <w:name w:val="heading 1"/>
    <w:aliases w:val="Outline1"/>
    <w:basedOn w:val="Normal"/>
    <w:next w:val="Normal"/>
    <w:link w:val="Heading1Char"/>
    <w:uiPriority w:val="9"/>
    <w:qFormat/>
    <w:rsid w:val="00C91823"/>
    <w:pPr>
      <w:numPr>
        <w:numId w:val="16"/>
      </w:numPr>
      <w:outlineLvl w:val="0"/>
    </w:pPr>
    <w:rPr>
      <w:kern w:val="24"/>
    </w:rPr>
  </w:style>
  <w:style w:type="paragraph" w:styleId="Heading2">
    <w:name w:val="heading 2"/>
    <w:aliases w:val="Outline2"/>
    <w:basedOn w:val="Normal"/>
    <w:next w:val="Normal"/>
    <w:link w:val="Heading2Char"/>
    <w:uiPriority w:val="9"/>
    <w:qFormat/>
    <w:rsid w:val="00C91823"/>
    <w:pPr>
      <w:numPr>
        <w:ilvl w:val="1"/>
        <w:numId w:val="16"/>
      </w:numPr>
      <w:outlineLvl w:val="1"/>
    </w:pPr>
    <w:rPr>
      <w:kern w:val="24"/>
    </w:rPr>
  </w:style>
  <w:style w:type="paragraph" w:styleId="Heading3">
    <w:name w:val="heading 3"/>
    <w:aliases w:val="Outline3"/>
    <w:basedOn w:val="Normal"/>
    <w:next w:val="Normal"/>
    <w:link w:val="Heading3Char"/>
    <w:uiPriority w:val="9"/>
    <w:qFormat/>
    <w:rsid w:val="00B773CE"/>
    <w:pPr>
      <w:numPr>
        <w:ilvl w:val="2"/>
        <w:numId w:val="1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1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uiPriority w:val="9"/>
    <w:rsid w:val="00C91823"/>
    <w:rPr>
      <w:rFonts w:ascii="Arial" w:hAnsi="Arial" w:cs="Times New Roman"/>
      <w:kern w:val="24"/>
      <w:sz w:val="24"/>
      <w:szCs w:val="20"/>
    </w:rPr>
  </w:style>
  <w:style w:type="character" w:customStyle="1" w:styleId="Heading2Char">
    <w:name w:val="Heading 2 Char"/>
    <w:aliases w:val="Outline2 Char"/>
    <w:basedOn w:val="DefaultParagraphFont"/>
    <w:link w:val="Heading2"/>
    <w:uiPriority w:val="9"/>
    <w:rsid w:val="00C91823"/>
    <w:rPr>
      <w:rFonts w:ascii="Arial" w:hAnsi="Arial" w:cs="Times New Roman"/>
      <w:kern w:val="24"/>
      <w:sz w:val="24"/>
      <w:szCs w:val="20"/>
    </w:rPr>
  </w:style>
  <w:style w:type="character" w:customStyle="1" w:styleId="Heading3Char">
    <w:name w:val="Heading 3 Char"/>
    <w:aliases w:val="Outline3 Char"/>
    <w:basedOn w:val="DefaultParagraphFont"/>
    <w:link w:val="Heading3"/>
    <w:uiPriority w:val="9"/>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character" w:styleId="Hyperlink">
    <w:name w:val="Hyperlink"/>
    <w:basedOn w:val="DefaultParagraphFont"/>
    <w:uiPriority w:val="99"/>
    <w:unhideWhenUsed/>
    <w:rsid w:val="001C071F"/>
    <w:rPr>
      <w:color w:val="0000FF"/>
      <w:u w:val="single"/>
    </w:rPr>
  </w:style>
  <w:style w:type="paragraph" w:styleId="CommentText">
    <w:name w:val="annotation text"/>
    <w:basedOn w:val="Normal"/>
    <w:link w:val="CommentTextChar"/>
    <w:uiPriority w:val="99"/>
    <w:unhideWhenUsed/>
    <w:rsid w:val="001C071F"/>
    <w:rPr>
      <w:sz w:val="20"/>
    </w:rPr>
  </w:style>
  <w:style w:type="character" w:customStyle="1" w:styleId="CommentTextChar">
    <w:name w:val="Comment Text Char"/>
    <w:basedOn w:val="DefaultParagraphFont"/>
    <w:link w:val="CommentText"/>
    <w:uiPriority w:val="99"/>
    <w:rsid w:val="001C071F"/>
    <w:rPr>
      <w:rFonts w:ascii="Arial" w:hAnsi="Arial" w:cs="Times New Roman"/>
      <w:sz w:val="20"/>
      <w:szCs w:val="20"/>
    </w:rPr>
  </w:style>
  <w:style w:type="paragraph" w:styleId="FootnoteText">
    <w:name w:val="footnote text"/>
    <w:basedOn w:val="Normal"/>
    <w:link w:val="FootnoteTextChar"/>
    <w:uiPriority w:val="99"/>
    <w:unhideWhenUsed/>
    <w:rsid w:val="001C071F"/>
    <w:rPr>
      <w:sz w:val="20"/>
    </w:rPr>
  </w:style>
  <w:style w:type="character" w:customStyle="1" w:styleId="FootnoteTextChar">
    <w:name w:val="Footnote Text Char"/>
    <w:basedOn w:val="DefaultParagraphFont"/>
    <w:link w:val="FootnoteText"/>
    <w:uiPriority w:val="99"/>
    <w:rsid w:val="001C071F"/>
    <w:rPr>
      <w:rFonts w:ascii="Arial" w:hAnsi="Arial" w:cs="Times New Roman"/>
      <w:sz w:val="20"/>
      <w:szCs w:val="20"/>
    </w:rPr>
  </w:style>
  <w:style w:type="character" w:styleId="FootnoteReference">
    <w:name w:val="footnote reference"/>
    <w:basedOn w:val="DefaultParagraphFont"/>
    <w:uiPriority w:val="99"/>
    <w:semiHidden/>
    <w:unhideWhenUsed/>
    <w:rsid w:val="001C071F"/>
    <w:rPr>
      <w:vertAlign w:val="superscript"/>
    </w:rPr>
  </w:style>
  <w:style w:type="paragraph" w:styleId="ListParagraph">
    <w:name w:val="List Paragraph"/>
    <w:aliases w:val="Dot pt,List Paragraph1,No Spacing1,List Paragraph Char Char Char,Indicator Text,Bullet 1,Numbered Para 1,Bullet Points,Normal numbered,List Paragraph12,Bullet Style,F5 List Paragraph,MAIN CONTENT,Colorful List - Accent 11,List Paragraph2"/>
    <w:basedOn w:val="Normal"/>
    <w:link w:val="ListParagraphChar"/>
    <w:uiPriority w:val="34"/>
    <w:qFormat/>
    <w:rsid w:val="001C071F"/>
    <w:pPr>
      <w:ind w:left="720"/>
      <w:contextualSpacing/>
    </w:pPr>
    <w:rPr>
      <w:rFonts w:ascii="Times New Roman" w:eastAsiaTheme="minorHAnsi" w:hAnsi="Times New Roman"/>
      <w:szCs w:val="24"/>
    </w:rPr>
  </w:style>
  <w:style w:type="character" w:customStyle="1" w:styleId="ListParagraphChar">
    <w:name w:val="List Paragraph Char"/>
    <w:aliases w:val="Dot pt Char,List Paragraph1 Char,No Spacing1 Char,List Paragraph Char Char Char Char,Indicator Text Char,Bullet 1 Char,Numbered Para 1 Char,Bullet Points Char,Normal numbered Char,List Paragraph12 Char,Bullet Style Char"/>
    <w:link w:val="ListParagraph"/>
    <w:uiPriority w:val="34"/>
    <w:qFormat/>
    <w:locked/>
    <w:rsid w:val="001C071F"/>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1C071F"/>
    <w:rPr>
      <w:sz w:val="16"/>
      <w:szCs w:val="16"/>
    </w:rPr>
  </w:style>
  <w:style w:type="paragraph" w:styleId="CommentSubject">
    <w:name w:val="annotation subject"/>
    <w:basedOn w:val="CommentText"/>
    <w:next w:val="CommentText"/>
    <w:link w:val="CommentSubjectChar"/>
    <w:uiPriority w:val="99"/>
    <w:semiHidden/>
    <w:unhideWhenUsed/>
    <w:rsid w:val="00994BB6"/>
    <w:rPr>
      <w:b/>
      <w:bCs/>
    </w:rPr>
  </w:style>
  <w:style w:type="character" w:customStyle="1" w:styleId="CommentSubjectChar">
    <w:name w:val="Comment Subject Char"/>
    <w:basedOn w:val="CommentTextChar"/>
    <w:link w:val="CommentSubject"/>
    <w:uiPriority w:val="99"/>
    <w:semiHidden/>
    <w:rsid w:val="00994BB6"/>
    <w:rPr>
      <w:rFonts w:ascii="Arial" w:hAnsi="Arial" w:cs="Times New Roman"/>
      <w:b/>
      <w:bCs/>
      <w:sz w:val="20"/>
      <w:szCs w:val="20"/>
    </w:rPr>
  </w:style>
  <w:style w:type="character" w:customStyle="1" w:styleId="ui-provider">
    <w:name w:val="ui-provider"/>
    <w:basedOn w:val="DefaultParagraphFont"/>
    <w:rsid w:val="00E42F25"/>
  </w:style>
  <w:style w:type="paragraph" w:styleId="Revision">
    <w:name w:val="Revision"/>
    <w:hidden/>
    <w:uiPriority w:val="99"/>
    <w:semiHidden/>
    <w:rsid w:val="006233EF"/>
    <w:rPr>
      <w:rFonts w:ascii="Arial" w:hAnsi="Arial" w:cs="Times New Roman"/>
      <w:sz w:val="24"/>
      <w:szCs w:val="20"/>
    </w:rPr>
  </w:style>
  <w:style w:type="character" w:customStyle="1" w:styleId="normaltextrun">
    <w:name w:val="normaltextrun"/>
    <w:basedOn w:val="DefaultParagraphFont"/>
    <w:rsid w:val="00E77AFD"/>
  </w:style>
  <w:style w:type="character" w:customStyle="1" w:styleId="eop">
    <w:name w:val="eop"/>
    <w:basedOn w:val="DefaultParagraphFont"/>
    <w:rsid w:val="00E77AFD"/>
  </w:style>
  <w:style w:type="paragraph" w:customStyle="1" w:styleId="paragraph">
    <w:name w:val="paragraph"/>
    <w:basedOn w:val="Normal"/>
    <w:rsid w:val="00E77AFD"/>
    <w:pPr>
      <w:spacing w:before="100" w:beforeAutospacing="1" w:after="100" w:afterAutospacing="1"/>
    </w:pPr>
    <w:rPr>
      <w:rFonts w:ascii="Times New Roman" w:hAnsi="Times New Roman"/>
      <w:szCs w:val="24"/>
      <w:lang w:eastAsia="en-GB"/>
    </w:rPr>
  </w:style>
  <w:style w:type="paragraph" w:customStyle="1" w:styleId="legclearfix">
    <w:name w:val="legclearfix"/>
    <w:basedOn w:val="Normal"/>
    <w:rsid w:val="00E77AFD"/>
    <w:pPr>
      <w:spacing w:before="100" w:beforeAutospacing="1" w:after="100" w:afterAutospacing="1"/>
    </w:pPr>
    <w:rPr>
      <w:rFonts w:ascii="Times New Roman" w:hAnsi="Times New Roman"/>
      <w:szCs w:val="24"/>
      <w:lang w:eastAsia="en-GB"/>
    </w:rPr>
  </w:style>
  <w:style w:type="character" w:styleId="UnresolvedMention">
    <w:name w:val="Unresolved Mention"/>
    <w:basedOn w:val="DefaultParagraphFont"/>
    <w:uiPriority w:val="99"/>
    <w:semiHidden/>
    <w:unhideWhenUsed/>
    <w:rsid w:val="0043555D"/>
    <w:rPr>
      <w:color w:val="605E5C"/>
      <w:shd w:val="clear" w:color="auto" w:fill="E1DFDD"/>
    </w:rPr>
  </w:style>
  <w:style w:type="character" w:styleId="FollowedHyperlink">
    <w:name w:val="FollowedHyperlink"/>
    <w:basedOn w:val="DefaultParagraphFont"/>
    <w:uiPriority w:val="99"/>
    <w:semiHidden/>
    <w:unhideWhenUsed/>
    <w:rsid w:val="0043555D"/>
    <w:rPr>
      <w:color w:val="954F72" w:themeColor="followedHyperlink"/>
      <w:u w:val="single"/>
    </w:rPr>
  </w:style>
  <w:style w:type="paragraph" w:customStyle="1" w:styleId="pf0">
    <w:name w:val="pf0"/>
    <w:basedOn w:val="Normal"/>
    <w:rsid w:val="004B2B04"/>
    <w:pPr>
      <w:spacing w:before="100" w:beforeAutospacing="1" w:after="100" w:afterAutospacing="1"/>
    </w:pPr>
    <w:rPr>
      <w:rFonts w:ascii="Times New Roman" w:hAnsi="Times New Roman"/>
      <w:szCs w:val="24"/>
      <w:lang w:eastAsia="en-GB"/>
    </w:rPr>
  </w:style>
  <w:style w:type="character" w:customStyle="1" w:styleId="cf01">
    <w:name w:val="cf01"/>
    <w:basedOn w:val="DefaultParagraphFont"/>
    <w:rsid w:val="004B2B04"/>
    <w:rPr>
      <w:rFonts w:ascii="Segoe UI" w:hAnsi="Segoe UI" w:cs="Segoe UI" w:hint="default"/>
      <w:sz w:val="18"/>
      <w:szCs w:val="18"/>
    </w:rPr>
  </w:style>
  <w:style w:type="character" w:customStyle="1" w:styleId="cf11">
    <w:name w:val="cf11"/>
    <w:basedOn w:val="DefaultParagraphFont"/>
    <w:rsid w:val="004B2B04"/>
    <w:rPr>
      <w:rFonts w:ascii="Segoe UI" w:hAnsi="Segoe UI" w:cs="Segoe UI" w:hint="default"/>
      <w:i/>
      <w:iCs/>
      <w:sz w:val="18"/>
      <w:szCs w:val="18"/>
    </w:rPr>
  </w:style>
  <w:style w:type="character" w:customStyle="1" w:styleId="cf21">
    <w:name w:val="cf21"/>
    <w:basedOn w:val="DefaultParagraphFont"/>
    <w:rsid w:val="004B2B04"/>
    <w:rPr>
      <w:rFonts w:ascii="Segoe UI" w:hAnsi="Segoe UI" w:cs="Segoe UI" w:hint="default"/>
      <w:b/>
      <w:bCs/>
      <w:i/>
      <w:iCs/>
      <w:sz w:val="18"/>
      <w:szCs w:val="18"/>
    </w:rPr>
  </w:style>
  <w:style w:type="paragraph" w:styleId="NormalWeb">
    <w:name w:val="Normal (Web)"/>
    <w:basedOn w:val="Normal"/>
    <w:uiPriority w:val="99"/>
    <w:unhideWhenUsed/>
    <w:rsid w:val="00326469"/>
    <w:pPr>
      <w:spacing w:before="100" w:beforeAutospacing="1" w:after="100" w:afterAutospacing="1"/>
    </w:pPr>
    <w:rPr>
      <w:rFonts w:ascii="Times New Roman" w:hAnsi="Times New Roman"/>
      <w:szCs w:val="24"/>
      <w:lang w:eastAsia="en-GB"/>
    </w:rPr>
  </w:style>
  <w:style w:type="character" w:customStyle="1" w:styleId="legds">
    <w:name w:val="legds"/>
    <w:basedOn w:val="DefaultParagraphFont"/>
    <w:rsid w:val="00BB5695"/>
  </w:style>
  <w:style w:type="paragraph" w:styleId="NoSpacing">
    <w:name w:val="No Spacing"/>
    <w:uiPriority w:val="1"/>
    <w:qFormat/>
    <w:rsid w:val="00B81709"/>
    <w:rPr>
      <w:rFonts w:ascii="Arial" w:hAnsi="Arial" w:cs="Times New Roman"/>
      <w:sz w:val="24"/>
      <w:szCs w:val="20"/>
    </w:rPr>
  </w:style>
  <w:style w:type="character" w:styleId="Mention">
    <w:name w:val="Mention"/>
    <w:basedOn w:val="DefaultParagraphFont"/>
    <w:uiPriority w:val="99"/>
    <w:unhideWhenUsed/>
    <w:rsid w:val="0069274B"/>
    <w:rPr>
      <w:color w:val="2B579A"/>
      <w:shd w:val="clear" w:color="auto" w:fill="E1DFDD"/>
    </w:rPr>
  </w:style>
  <w:style w:type="table" w:styleId="TableGridLight">
    <w:name w:val="Grid Table Light"/>
    <w:basedOn w:val="TableNormal"/>
    <w:uiPriority w:val="40"/>
    <w:rsid w:val="00205A53"/>
    <w:rPr>
      <w:rFonts w:eastAsiaTheme="minorHAnsi"/>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D7877"/>
    <w:pPr>
      <w:keepNext/>
      <w:keepLines/>
      <w:numPr>
        <w:numId w:val="0"/>
      </w:numPr>
      <w:spacing w:before="240" w:line="259" w:lineRule="auto"/>
      <w:outlineLvl w:val="9"/>
    </w:pPr>
    <w:rPr>
      <w:rFonts w:asciiTheme="majorHAnsi" w:eastAsiaTheme="majorEastAsia" w:hAnsiTheme="majorHAnsi" w:cstheme="majorBidi"/>
      <w:color w:val="2F5496" w:themeColor="accent1" w:themeShade="BF"/>
      <w:kern w:val="0"/>
      <w:sz w:val="32"/>
      <w:szCs w:val="32"/>
      <w:lang w:eastAsia="en-GB"/>
    </w:rPr>
  </w:style>
  <w:style w:type="paragraph" w:styleId="TOC1">
    <w:name w:val="toc 1"/>
    <w:basedOn w:val="Normal"/>
    <w:next w:val="Normal"/>
    <w:autoRedefine/>
    <w:uiPriority w:val="39"/>
    <w:unhideWhenUsed/>
    <w:rsid w:val="00AD7877"/>
    <w:pPr>
      <w:spacing w:after="100"/>
    </w:pPr>
  </w:style>
  <w:style w:type="paragraph" w:styleId="TOC2">
    <w:name w:val="toc 2"/>
    <w:basedOn w:val="Normal"/>
    <w:next w:val="Normal"/>
    <w:autoRedefine/>
    <w:uiPriority w:val="39"/>
    <w:unhideWhenUsed/>
    <w:rsid w:val="00AD787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7310312">
      <w:bodyDiv w:val="1"/>
      <w:marLeft w:val="0"/>
      <w:marRight w:val="0"/>
      <w:marTop w:val="0"/>
      <w:marBottom w:val="0"/>
      <w:divBdr>
        <w:top w:val="none" w:sz="0" w:space="0" w:color="auto"/>
        <w:left w:val="none" w:sz="0" w:space="0" w:color="auto"/>
        <w:bottom w:val="none" w:sz="0" w:space="0" w:color="auto"/>
        <w:right w:val="none" w:sz="0" w:space="0" w:color="auto"/>
      </w:divBdr>
    </w:div>
    <w:div w:id="1070930821">
      <w:bodyDiv w:val="1"/>
      <w:marLeft w:val="0"/>
      <w:marRight w:val="0"/>
      <w:marTop w:val="0"/>
      <w:marBottom w:val="0"/>
      <w:divBdr>
        <w:top w:val="none" w:sz="0" w:space="0" w:color="auto"/>
        <w:left w:val="none" w:sz="0" w:space="0" w:color="auto"/>
        <w:bottom w:val="none" w:sz="0" w:space="0" w:color="auto"/>
        <w:right w:val="none" w:sz="0" w:space="0" w:color="auto"/>
      </w:divBdr>
    </w:div>
    <w:div w:id="1362167542">
      <w:bodyDiv w:val="1"/>
      <w:marLeft w:val="0"/>
      <w:marRight w:val="0"/>
      <w:marTop w:val="0"/>
      <w:marBottom w:val="0"/>
      <w:divBdr>
        <w:top w:val="none" w:sz="0" w:space="0" w:color="auto"/>
        <w:left w:val="none" w:sz="0" w:space="0" w:color="auto"/>
        <w:bottom w:val="none" w:sz="0" w:space="0" w:color="auto"/>
        <w:right w:val="none" w:sz="0" w:space="0" w:color="auto"/>
      </w:divBdr>
    </w:div>
    <w:div w:id="1492333941">
      <w:bodyDiv w:val="1"/>
      <w:marLeft w:val="0"/>
      <w:marRight w:val="0"/>
      <w:marTop w:val="0"/>
      <w:marBottom w:val="0"/>
      <w:divBdr>
        <w:top w:val="none" w:sz="0" w:space="0" w:color="auto"/>
        <w:left w:val="none" w:sz="0" w:space="0" w:color="auto"/>
        <w:bottom w:val="none" w:sz="0" w:space="0" w:color="auto"/>
        <w:right w:val="none" w:sz="0" w:space="0" w:color="auto"/>
      </w:divBdr>
    </w:div>
    <w:div w:id="1535463800">
      <w:bodyDiv w:val="1"/>
      <w:marLeft w:val="0"/>
      <w:marRight w:val="0"/>
      <w:marTop w:val="0"/>
      <w:marBottom w:val="0"/>
      <w:divBdr>
        <w:top w:val="none" w:sz="0" w:space="0" w:color="auto"/>
        <w:left w:val="none" w:sz="0" w:space="0" w:color="auto"/>
        <w:bottom w:val="none" w:sz="0" w:space="0" w:color="auto"/>
        <w:right w:val="none" w:sz="0" w:space="0" w:color="auto"/>
      </w:divBdr>
    </w:div>
    <w:div w:id="1583299709">
      <w:bodyDiv w:val="1"/>
      <w:marLeft w:val="0"/>
      <w:marRight w:val="0"/>
      <w:marTop w:val="0"/>
      <w:marBottom w:val="0"/>
      <w:divBdr>
        <w:top w:val="none" w:sz="0" w:space="0" w:color="auto"/>
        <w:left w:val="none" w:sz="0" w:space="0" w:color="auto"/>
        <w:bottom w:val="none" w:sz="0" w:space="0" w:color="auto"/>
        <w:right w:val="none" w:sz="0" w:space="0" w:color="auto"/>
      </w:divBdr>
    </w:div>
    <w:div w:id="1697927346">
      <w:bodyDiv w:val="1"/>
      <w:marLeft w:val="0"/>
      <w:marRight w:val="0"/>
      <w:marTop w:val="0"/>
      <w:marBottom w:val="0"/>
      <w:divBdr>
        <w:top w:val="none" w:sz="0" w:space="0" w:color="auto"/>
        <w:left w:val="none" w:sz="0" w:space="0" w:color="auto"/>
        <w:bottom w:val="none" w:sz="0" w:space="0" w:color="auto"/>
        <w:right w:val="none" w:sz="0" w:space="0" w:color="auto"/>
      </w:divBdr>
    </w:div>
    <w:div w:id="181012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yperlink" Target="https://assets.publishing.service.gov.uk/media/67990f039a6dc0352ab341e1/Marine_strategy_part_three_-_2025_UK_programme_of_measures.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eur-lex.europa.eu/legal-content/EN/TXT/PDF/?uri=CELEX:32019R1241&amp;rid=4"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ices-library.figshare.com/articles/report/Herring_Assessment_Working_Group_for_the_Area_South_of_62_N_HAWG_/25305532"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gov.uk/government/publications/joint-fisheries-statement-jf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gov.scot/publications/marine-litter-strategy-scotland-2/documents/" TargetMode="External"/><Relationship Id="rId18" Type="http://schemas.openxmlformats.org/officeDocument/2006/relationships/hyperlink" Target="https://onlinelibrary.wiley.com/doi/10.1002/aqc.2244" TargetMode="External"/><Relationship Id="rId26" Type="http://schemas.openxmlformats.org/officeDocument/2006/relationships/hyperlink" Target="file:///C:\Users\u417404\Downloads\s41598-017-13220-7.pdf" TargetMode="External"/><Relationship Id="rId39" Type="http://schemas.openxmlformats.org/officeDocument/2006/relationships/hyperlink" Target="https://assets.publishing.service.gov.uk/media/69cba39069dd81b3f213c610/Assessing_the_sustainability_of_fishing_catch_limits_for_2026.pdf" TargetMode="External"/><Relationship Id="rId21" Type="http://schemas.openxmlformats.org/officeDocument/2006/relationships/hyperlink" Target="https://www.mccip.org.uk/sites/default/files/2023-10/Impacts%20on%20Fish%20of%20Relevance%20to%20the%20UK%20and%20Ireland.pdf" TargetMode="External"/><Relationship Id="rId34" Type="http://schemas.openxmlformats.org/officeDocument/2006/relationships/hyperlink" Target="https://www.cefas.co.uk/media/x2wh5q45/final-report-zero-carbon-fisheries-final.pdf" TargetMode="External"/><Relationship Id="rId7" Type="http://schemas.openxmlformats.org/officeDocument/2006/relationships/hyperlink" Target="https://www.gov.uk/government/publications/uk-and-england-quota-management-rules" TargetMode="External"/><Relationship Id="rId12" Type="http://schemas.openxmlformats.org/officeDocument/2006/relationships/hyperlink" Target="https://www.smru.st-andrews.ac.uk/files/2026/04/2022-bmp-annual-report.pdf" TargetMode="External"/><Relationship Id="rId17" Type="http://schemas.openxmlformats.org/officeDocument/2006/relationships/hyperlink" Target="https://doi.org/10.1111/faf.12773" TargetMode="External"/><Relationship Id="rId25" Type="http://schemas.openxmlformats.org/officeDocument/2006/relationships/hyperlink" Target="https://onlinelibrary.wiley.com/doi/10.1111/fog.12010" TargetMode="External"/><Relationship Id="rId33" Type="http://schemas.openxmlformats.org/officeDocument/2006/relationships/hyperlink" Target="https://doi.org/10.1038/s41558-019-0412-1" TargetMode="External"/><Relationship Id="rId38" Type="http://schemas.openxmlformats.org/officeDocument/2006/relationships/hyperlink" Target="https://www.gov.scot/policies/food-and-drink/good-food-nation/" TargetMode="External"/><Relationship Id="rId2" Type="http://schemas.openxmlformats.org/officeDocument/2006/relationships/hyperlink" Target="https://ices-library.figshare.com/articles/report/Report_of_the_Herring_Assessment_Working_Group_for_the_Area_South_of_62_N_HAWG_/31424315?file=64334718" TargetMode="External"/><Relationship Id="rId16" Type="http://schemas.openxmlformats.org/officeDocument/2006/relationships/hyperlink" Target="https://pure.hw.ac.uk/ws/portalfiles/portal/80242291/Ecography_2020_Baudron_Changing_fish_distributions_challenge_the_effective_management_of_European_fisheries.pdf" TargetMode="External"/><Relationship Id="rId20" Type="http://schemas.openxmlformats.org/officeDocument/2006/relationships/hyperlink" Target="https://www.mccip.org.uk/sites/default/files/2021-07/16_fish_2020.pdf" TargetMode="External"/><Relationship Id="rId29" Type="http://schemas.openxmlformats.org/officeDocument/2006/relationships/hyperlink" Target="https://doi.org/10.17895/ices.pub.5551" TargetMode="External"/><Relationship Id="rId1" Type="http://schemas.openxmlformats.org/officeDocument/2006/relationships/hyperlink" Target="https://www.gov.uk/government/publications/joint-fisheries-statement-jfs" TargetMode="External"/><Relationship Id="rId6" Type="http://schemas.openxmlformats.org/officeDocument/2006/relationships/hyperlink" Target="https://www.gov.scot/publications/scottish-quota-management-rules/" TargetMode="External"/><Relationship Id="rId11" Type="http://schemas.openxmlformats.org/officeDocument/2006/relationships/hyperlink" Target="https://www.gov.scot/publications/herring-firth-clyde-recommending-total-allowable-catch-2025-consultation/" TargetMode="External"/><Relationship Id="rId24" Type="http://schemas.openxmlformats.org/officeDocument/2006/relationships/hyperlink" Target="https://www.mccip.org.uk/sites/default/files/2023-10/Impacts%20on%20Commercial%20and%20Recreational%20Fisheries%20Relevant%20to%20the%20UK%20and%20Ireland.pdf" TargetMode="External"/><Relationship Id="rId32" Type="http://schemas.openxmlformats.org/officeDocument/2006/relationships/hyperlink" Target="https://doi.org/10.1016/j.cub.2021.07.020" TargetMode="External"/><Relationship Id="rId37" Type="http://schemas.openxmlformats.org/officeDocument/2006/relationships/hyperlink" Target="https://www.gov.scot/publications/scottish-sea-fisheries-statistics-2024/" TargetMode="External"/><Relationship Id="rId40" Type="http://schemas.openxmlformats.org/officeDocument/2006/relationships/hyperlink" Target="https://www.gov.scot/publications/scottish-sea-fisheries-statistics-2024/pages/2-landings-by-scottish-vessels/" TargetMode="External"/><Relationship Id="rId5" Type="http://schemas.openxmlformats.org/officeDocument/2006/relationships/hyperlink" Target="https://www.gov.uk/government/publications/uk-and-england-quota-management-rules" TargetMode="External"/><Relationship Id="rId15" Type="http://schemas.openxmlformats.org/officeDocument/2006/relationships/hyperlink" Target="https://www.cefas.co.uk/media/1cmlm4ck/understanding-climate-change-wild-capture-summary-screen.pdf" TargetMode="External"/><Relationship Id="rId23" Type="http://schemas.openxmlformats.org/officeDocument/2006/relationships/hyperlink" Target="https://doi.org/10.1016/j.dsr2.2018.05.023" TargetMode="External"/><Relationship Id="rId28" Type="http://schemas.openxmlformats.org/officeDocument/2006/relationships/hyperlink" Target="file:///C:\Users\u417404\Downloads\fmars-08-602072.pdf" TargetMode="External"/><Relationship Id="rId36" Type="http://schemas.openxmlformats.org/officeDocument/2006/relationships/hyperlink" Target="https://era.ed.ac.uk/bitstream/handle/1842/38918/cxc-assessing-scottish-fishing-fleet-fuel-consumption-february-2022.pdf?sequence=3" TargetMode="External"/><Relationship Id="rId10" Type="http://schemas.openxmlformats.org/officeDocument/2006/relationships/hyperlink" Target="https://www.gov.uk/government/publications/technical-conservation-and-landing-obligation-rules-and-regulations-2022" TargetMode="External"/><Relationship Id="rId19" Type="http://schemas.openxmlformats.org/officeDocument/2006/relationships/hyperlink" Target="https://doi.org/10.14465/2020.arc16.fsh" TargetMode="External"/><Relationship Id="rId31" Type="http://schemas.openxmlformats.org/officeDocument/2006/relationships/hyperlink" Target="https://doi.org/10.1093/icesjms/fsw013" TargetMode="External"/><Relationship Id="rId4" Type="http://schemas.openxmlformats.org/officeDocument/2006/relationships/hyperlink" Target="https://www.gov.uk/government/publications/fishing-opportunities-for-british-fishing-boats" TargetMode="External"/><Relationship Id="rId9" Type="http://schemas.openxmlformats.org/officeDocument/2006/relationships/hyperlink" Target="https://www.legislation.gov.uk/eur/2019/1241/contents" TargetMode="External"/><Relationship Id="rId14" Type="http://schemas.openxmlformats.org/officeDocument/2006/relationships/hyperlink" Target="https://doi.org/10.17895/ices.pub.19271819" TargetMode="External"/><Relationship Id="rId22" Type="http://schemas.openxmlformats.org/officeDocument/2006/relationships/hyperlink" Target="https://doi.org/10.1111/gcb.12747" TargetMode="External"/><Relationship Id="rId27" Type="http://schemas.openxmlformats.org/officeDocument/2006/relationships/hyperlink" Target="https://doi.org/10.17895/ices.advice.24638433" TargetMode="External"/><Relationship Id="rId30" Type="http://schemas.openxmlformats.org/officeDocument/2006/relationships/hyperlink" Target="https://doi.org/10.1093/icesjms/fst087" TargetMode="External"/><Relationship Id="rId35" Type="http://schemas.openxmlformats.org/officeDocument/2006/relationships/hyperlink" Target="https://doi.org/10.1016/j.fishres.2020.105850" TargetMode="External"/><Relationship Id="rId8" Type="http://schemas.openxmlformats.org/officeDocument/2006/relationships/hyperlink" Target="https://www.daera-ni.gov.uk/publications/northern-ireland-quota-management-rules" TargetMode="External"/><Relationship Id="rId3" Type="http://schemas.openxmlformats.org/officeDocument/2006/relationships/hyperlink" Target="https://www.gov.scot/publications/herring-firth-clyde-recommending-total-allowable-catch-2025-consultation/pages/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995DD734287084998879E1ED0642FEB" ma:contentTypeVersion="35" ma:contentTypeDescription="Create a new document." ma:contentTypeScope="" ma:versionID="80faa2ee1a803719b867c44bbc1efe7f">
  <xsd:schema xmlns:xsd="http://www.w3.org/2001/XMLSchema" xmlns:xs="http://www.w3.org/2001/XMLSchema" xmlns:p="http://schemas.microsoft.com/office/2006/metadata/properties" xmlns:ns1="http://schemas.microsoft.com/sharepoint/v3" xmlns:ns2="662745e8-e224-48e8-a2e3-254862b8c2f5" xmlns:ns3="6da692b3-227a-4171-8454-090f14c532a2" xmlns:ns4="c2a29bdd-637a-4f4b-b2b1-1338f72c8a40" targetNamespace="http://schemas.microsoft.com/office/2006/metadata/properties" ma:root="true" ma:fieldsID="8254165ff2d86c75bc9983085f3b5b2e" ns1:_="" ns2:_="" ns3:_="" ns4:_="">
    <xsd:import namespace="http://schemas.microsoft.com/sharepoint/v3"/>
    <xsd:import namespace="662745e8-e224-48e8-a2e3-254862b8c2f5"/>
    <xsd:import namespace="6da692b3-227a-4171-8454-090f14c532a2"/>
    <xsd:import namespace="c2a29bdd-637a-4f4b-b2b1-1338f72c8a4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1:_ip_UnifiedCompliancePolicyUIAction" minOccurs="0"/>
                <xsd:element ref="ns3:MediaServiceObjectDetectorVersions" minOccurs="0"/>
                <xsd:element ref="ns3:MediaServiceSearchProperties" minOccurs="0"/>
                <xsd:element ref="ns3:MediaServiceLocation"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4:SharedWithUsers" minOccurs="0"/>
                <xsd:element ref="ns4:SharedWithDetails" minOccurs="0"/>
                <xsd:element ref="ns3:MediaServiceDateTaken" minOccurs="0"/>
                <xsd:element ref="ns3:MediaLengthInSeconds" minOccurs="0"/>
                <xsd:element ref="ns1:_ip_UnifiedCompliancePolicy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UIAction" ma:index="25" nillable="true" ma:displayName="Unified Compliance Policy UI Action" ma:hidden="true" ma:internalName="_ip_UnifiedCompliancePolicyUIAction">
      <xsd:simpleType>
        <xsd:restriction base="dms:Text"/>
      </xsd:simpleType>
    </xsd:element>
    <xsd:element name="_ip_UnifiedCompliancePolicyProperties" ma:index="40" nillable="true" ma:displayName="Unified Compliance Policy Properties" ma:hidden="true" ma:internalName="_ip_UnifiedCompliancePolicy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88da871f-9899-461e-9316-a5d3a94d8fa2}" ma:internalName="TaxCatchAll" ma:showField="CatchAllData"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8da871f-9899-461e-9316-a5d3a94d8fa2}" ma:internalName="TaxCatchAllLabel" ma:readOnly="true" ma:showField="CatchAllDataLabel" ma:web="c2a29bdd-637a-4f4b-b2b1-1338f72c8a4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omestic Fisheries and Reform" ma:internalName="Team" ma:readOnly="false">
      <xsd:simpleType>
        <xsd:restriction base="dms:Text"/>
      </xsd:simpleType>
    </xsd:element>
    <xsd:element name="Topic" ma:index="20" nillable="true" ma:displayName="Topic" ma:default="Sustainable Fisheries, Climate Change and Devolution"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a692b3-227a-4171-8454-090f14c532a2" elementFormDefault="qualified">
    <xsd:import namespace="http://schemas.microsoft.com/office/2006/documentManagement/types"/>
    <xsd:import namespace="http://schemas.microsoft.com/office/infopath/2007/PartnerControls"/>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dexed="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29bdd-637a-4f4b-b2b1-1338f72c8a40" elementFormDefault="qualified">
    <xsd:import namespace="http://schemas.microsoft.com/office/2006/documentManagement/types"/>
    <xsd:import namespace="http://schemas.microsoft.com/office/infopath/2007/PartnerControls"/>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a692b3-227a-4171-8454-090f14c532a2">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 xsi:nil="true"/>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 xsi:nil="true"/>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SharedWithUsers xmlns="c2a29bdd-637a-4f4b-b2b1-1338f72c8a40">
      <UserInfo>
        <DisplayName/>
        <AccountId xsi:nil="true"/>
        <AccountType/>
      </UserInfo>
    </SharedWithUsers>
  </documentManagement>
</p:properti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metadata xmlns="http://www.objective.com/ecm/document/metadata/53D26341A57B383EE0540010E0463CCA" version="1.0.0">
  <systemFields>
    <field name="Objective-Id">
      <value order="0">A56685286</value>
    </field>
    <field name="Objective-Title">
      <value order="0">FMPs - Pelagic FMPs- WCoS and Clyde Herring - SRO cleared - updated 26.06</value>
    </field>
    <field name="Objective-Description">
      <value order="0"/>
    </field>
    <field name="Objective-CreationStamp">
      <value order="0">2026-06-22T15:17:56Z</value>
    </field>
    <field name="Objective-IsApproved">
      <value order="0">false</value>
    </field>
    <field name="Objective-IsPublished">
      <value order="0">false</value>
    </field>
    <field name="Objective-DatePublished">
      <value order="0"/>
    </field>
    <field name="Objective-ModificationStamp">
      <value order="0">2026-06-26T16:27:38Z</value>
    </field>
    <field name="Objective-Owner">
      <value order="0">Racu, Oana O (U417404)</value>
    </field>
    <field name="Objective-Path">
      <value order="0">Objective Global Folder:SG File Plan:Agriculture, environment and natural resources:Fisheries and aquaculture:Common Fisheries Policy:Advice and policy: Common Fisheries Policy:Marine Policy and Strategy: Sea Fisheries: Fisheries Management Plans: 2022-2027</value>
    </field>
    <field name="Objective-Parent">
      <value order="0">Marine Policy and Strategy: Sea Fisheries: Fisheries Management Plans: 2022-2027</value>
    </field>
    <field name="Objective-State">
      <value order="0">Being Drafted</value>
    </field>
    <field name="Objective-VersionId">
      <value order="0">vA86164385</value>
    </field>
    <field name="Objective-Version">
      <value order="0">0.3</value>
    </field>
    <field name="Objective-VersionNumber">
      <value order="0">3</value>
    </field>
    <field name="Objective-VersionComment">
      <value order="0"/>
    </field>
    <field name="Objective-FileNumber">
      <value order="0">POL/38072</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1A67CF-1556-4C3F-A5D1-16128BB16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6da692b3-227a-4171-8454-090f14c532a2"/>
    <ds:schemaRef ds:uri="c2a29bdd-637a-4f4b-b2b1-1338f72c8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8C020-BFB2-4226-B3B5-5270E1BFB0BC}">
  <ds:schemaRefs>
    <ds:schemaRef ds:uri="http://schemas.microsoft.com/office/2006/metadata/properties"/>
    <ds:schemaRef ds:uri="http://schemas.microsoft.com/office/infopath/2007/PartnerControls"/>
    <ds:schemaRef ds:uri="http://schemas.microsoft.com/sharepoint/v3"/>
    <ds:schemaRef ds:uri="6da692b3-227a-4171-8454-090f14c532a2"/>
    <ds:schemaRef ds:uri="662745e8-e224-48e8-a2e3-254862b8c2f5"/>
    <ds:schemaRef ds:uri="c2a29bdd-637a-4f4b-b2b1-1338f72c8a40"/>
  </ds:schemaRefs>
</ds:datastoreItem>
</file>

<file path=customXml/itemProps3.xml><?xml version="1.0" encoding="utf-8"?>
<ds:datastoreItem xmlns:ds="http://schemas.openxmlformats.org/officeDocument/2006/customXml" ds:itemID="{2B05A928-0644-4C26-9100-6FAD4389DD3D}">
  <ds:schemaRefs>
    <ds:schemaRef ds:uri="Microsoft.SharePoint.Taxonomy.ContentTypeSync"/>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AE50F64E-446A-43AC-B801-F0B03B3791F2}">
  <ds:schemaRefs>
    <ds:schemaRef ds:uri="http://schemas.openxmlformats.org/officeDocument/2006/bibliography"/>
  </ds:schemaRefs>
</ds:datastoreItem>
</file>

<file path=customXml/itemProps6.xml><?xml version="1.0" encoding="utf-8"?>
<ds:datastoreItem xmlns:ds="http://schemas.openxmlformats.org/officeDocument/2006/customXml" ds:itemID="{ACDACBC7-25C4-4197-9ADE-4DC2D0DE78F4}">
  <ds:schemaRefs>
    <ds:schemaRef ds:uri="http://schemas.microsoft.com/sharepoint/v3/contenttype/forms"/>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20</TotalTime>
  <Pages>41</Pages>
  <Words>12552</Words>
  <Characters>71551</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83936</CharactersWithSpaces>
  <SharedDoc>false</SharedDoc>
  <HLinks>
    <vt:vector size="438" baseType="variant">
      <vt:variant>
        <vt:i4>4653060</vt:i4>
      </vt:variant>
      <vt:variant>
        <vt:i4>207</vt:i4>
      </vt:variant>
      <vt:variant>
        <vt:i4>0</vt:i4>
      </vt:variant>
      <vt:variant>
        <vt:i4>5</vt:i4>
      </vt:variant>
      <vt:variant>
        <vt:lpwstr>https://doi.org/10.1016/j.fishres.2020.105850</vt:lpwstr>
      </vt:variant>
      <vt:variant>
        <vt:lpwstr/>
      </vt:variant>
      <vt:variant>
        <vt:i4>6160430</vt:i4>
      </vt:variant>
      <vt:variant>
        <vt:i4>204</vt:i4>
      </vt:variant>
      <vt:variant>
        <vt:i4>0</vt:i4>
      </vt:variant>
      <vt:variant>
        <vt:i4>5</vt:i4>
      </vt:variant>
      <vt:variant>
        <vt:lpwstr>https://assets.publishing.service.gov.uk/media/67990f039a6dc0352ab341e1/Marine_strategy_part_three_-_2025_UK_programme_of_measures.pdf</vt:lpwstr>
      </vt:variant>
      <vt:variant>
        <vt:lpwstr/>
      </vt:variant>
      <vt:variant>
        <vt:i4>2228340</vt:i4>
      </vt:variant>
      <vt:variant>
        <vt:i4>201</vt:i4>
      </vt:variant>
      <vt:variant>
        <vt:i4>0</vt:i4>
      </vt:variant>
      <vt:variant>
        <vt:i4>5</vt:i4>
      </vt:variant>
      <vt:variant>
        <vt:lpwstr>https://eur-lex.europa.eu/legal-content/EN/TXT/PDF/?uri=CELEX:32019R1241&amp;rid=4</vt:lpwstr>
      </vt:variant>
      <vt:variant>
        <vt:lpwstr/>
      </vt:variant>
      <vt:variant>
        <vt:i4>7929953</vt:i4>
      </vt:variant>
      <vt:variant>
        <vt:i4>198</vt:i4>
      </vt:variant>
      <vt:variant>
        <vt:i4>0</vt:i4>
      </vt:variant>
      <vt:variant>
        <vt:i4>5</vt:i4>
      </vt:variant>
      <vt:variant>
        <vt:lpwstr>https://ices-library.figshare.com/articles/report/Herring_Assessment_Working_Group_for_the_Area_South_of_62_N_HAWG_/25305532</vt:lpwstr>
      </vt:variant>
      <vt:variant>
        <vt:lpwstr/>
      </vt:variant>
      <vt:variant>
        <vt:i4>6094867</vt:i4>
      </vt:variant>
      <vt:variant>
        <vt:i4>195</vt:i4>
      </vt:variant>
      <vt:variant>
        <vt:i4>0</vt:i4>
      </vt:variant>
      <vt:variant>
        <vt:i4>5</vt:i4>
      </vt:variant>
      <vt:variant>
        <vt:lpwstr>https://www.gov.uk/government/publications/joint-fisheries-statement-jfs</vt:lpwstr>
      </vt:variant>
      <vt:variant>
        <vt:lpwstr/>
      </vt:variant>
      <vt:variant>
        <vt:i4>1966143</vt:i4>
      </vt:variant>
      <vt:variant>
        <vt:i4>188</vt:i4>
      </vt:variant>
      <vt:variant>
        <vt:i4>0</vt:i4>
      </vt:variant>
      <vt:variant>
        <vt:i4>5</vt:i4>
      </vt:variant>
      <vt:variant>
        <vt:lpwstr/>
      </vt:variant>
      <vt:variant>
        <vt:lpwstr>_Toc232765986</vt:lpwstr>
      </vt:variant>
      <vt:variant>
        <vt:i4>1966143</vt:i4>
      </vt:variant>
      <vt:variant>
        <vt:i4>182</vt:i4>
      </vt:variant>
      <vt:variant>
        <vt:i4>0</vt:i4>
      </vt:variant>
      <vt:variant>
        <vt:i4>5</vt:i4>
      </vt:variant>
      <vt:variant>
        <vt:lpwstr/>
      </vt:variant>
      <vt:variant>
        <vt:lpwstr>_Toc232765985</vt:lpwstr>
      </vt:variant>
      <vt:variant>
        <vt:i4>1966143</vt:i4>
      </vt:variant>
      <vt:variant>
        <vt:i4>176</vt:i4>
      </vt:variant>
      <vt:variant>
        <vt:i4>0</vt:i4>
      </vt:variant>
      <vt:variant>
        <vt:i4>5</vt:i4>
      </vt:variant>
      <vt:variant>
        <vt:lpwstr/>
      </vt:variant>
      <vt:variant>
        <vt:lpwstr>_Toc232765984</vt:lpwstr>
      </vt:variant>
      <vt:variant>
        <vt:i4>1966143</vt:i4>
      </vt:variant>
      <vt:variant>
        <vt:i4>170</vt:i4>
      </vt:variant>
      <vt:variant>
        <vt:i4>0</vt:i4>
      </vt:variant>
      <vt:variant>
        <vt:i4>5</vt:i4>
      </vt:variant>
      <vt:variant>
        <vt:lpwstr/>
      </vt:variant>
      <vt:variant>
        <vt:lpwstr>_Toc232765983</vt:lpwstr>
      </vt:variant>
      <vt:variant>
        <vt:i4>1966143</vt:i4>
      </vt:variant>
      <vt:variant>
        <vt:i4>164</vt:i4>
      </vt:variant>
      <vt:variant>
        <vt:i4>0</vt:i4>
      </vt:variant>
      <vt:variant>
        <vt:i4>5</vt:i4>
      </vt:variant>
      <vt:variant>
        <vt:lpwstr/>
      </vt:variant>
      <vt:variant>
        <vt:lpwstr>_Toc232765982</vt:lpwstr>
      </vt:variant>
      <vt:variant>
        <vt:i4>1966143</vt:i4>
      </vt:variant>
      <vt:variant>
        <vt:i4>158</vt:i4>
      </vt:variant>
      <vt:variant>
        <vt:i4>0</vt:i4>
      </vt:variant>
      <vt:variant>
        <vt:i4>5</vt:i4>
      </vt:variant>
      <vt:variant>
        <vt:lpwstr/>
      </vt:variant>
      <vt:variant>
        <vt:lpwstr>_Toc232765981</vt:lpwstr>
      </vt:variant>
      <vt:variant>
        <vt:i4>1966143</vt:i4>
      </vt:variant>
      <vt:variant>
        <vt:i4>152</vt:i4>
      </vt:variant>
      <vt:variant>
        <vt:i4>0</vt:i4>
      </vt:variant>
      <vt:variant>
        <vt:i4>5</vt:i4>
      </vt:variant>
      <vt:variant>
        <vt:lpwstr/>
      </vt:variant>
      <vt:variant>
        <vt:lpwstr>_Toc232765980</vt:lpwstr>
      </vt:variant>
      <vt:variant>
        <vt:i4>1114175</vt:i4>
      </vt:variant>
      <vt:variant>
        <vt:i4>146</vt:i4>
      </vt:variant>
      <vt:variant>
        <vt:i4>0</vt:i4>
      </vt:variant>
      <vt:variant>
        <vt:i4>5</vt:i4>
      </vt:variant>
      <vt:variant>
        <vt:lpwstr/>
      </vt:variant>
      <vt:variant>
        <vt:lpwstr>_Toc232765979</vt:lpwstr>
      </vt:variant>
      <vt:variant>
        <vt:i4>1114175</vt:i4>
      </vt:variant>
      <vt:variant>
        <vt:i4>140</vt:i4>
      </vt:variant>
      <vt:variant>
        <vt:i4>0</vt:i4>
      </vt:variant>
      <vt:variant>
        <vt:i4>5</vt:i4>
      </vt:variant>
      <vt:variant>
        <vt:lpwstr/>
      </vt:variant>
      <vt:variant>
        <vt:lpwstr>_Toc232765978</vt:lpwstr>
      </vt:variant>
      <vt:variant>
        <vt:i4>1114175</vt:i4>
      </vt:variant>
      <vt:variant>
        <vt:i4>134</vt:i4>
      </vt:variant>
      <vt:variant>
        <vt:i4>0</vt:i4>
      </vt:variant>
      <vt:variant>
        <vt:i4>5</vt:i4>
      </vt:variant>
      <vt:variant>
        <vt:lpwstr/>
      </vt:variant>
      <vt:variant>
        <vt:lpwstr>_Toc232765977</vt:lpwstr>
      </vt:variant>
      <vt:variant>
        <vt:i4>1114175</vt:i4>
      </vt:variant>
      <vt:variant>
        <vt:i4>128</vt:i4>
      </vt:variant>
      <vt:variant>
        <vt:i4>0</vt:i4>
      </vt:variant>
      <vt:variant>
        <vt:i4>5</vt:i4>
      </vt:variant>
      <vt:variant>
        <vt:lpwstr/>
      </vt:variant>
      <vt:variant>
        <vt:lpwstr>_Toc232765976</vt:lpwstr>
      </vt:variant>
      <vt:variant>
        <vt:i4>1114175</vt:i4>
      </vt:variant>
      <vt:variant>
        <vt:i4>122</vt:i4>
      </vt:variant>
      <vt:variant>
        <vt:i4>0</vt:i4>
      </vt:variant>
      <vt:variant>
        <vt:i4>5</vt:i4>
      </vt:variant>
      <vt:variant>
        <vt:lpwstr/>
      </vt:variant>
      <vt:variant>
        <vt:lpwstr>_Toc232765975</vt:lpwstr>
      </vt:variant>
      <vt:variant>
        <vt:i4>1114175</vt:i4>
      </vt:variant>
      <vt:variant>
        <vt:i4>116</vt:i4>
      </vt:variant>
      <vt:variant>
        <vt:i4>0</vt:i4>
      </vt:variant>
      <vt:variant>
        <vt:i4>5</vt:i4>
      </vt:variant>
      <vt:variant>
        <vt:lpwstr/>
      </vt:variant>
      <vt:variant>
        <vt:lpwstr>_Toc232765974</vt:lpwstr>
      </vt:variant>
      <vt:variant>
        <vt:i4>1114175</vt:i4>
      </vt:variant>
      <vt:variant>
        <vt:i4>110</vt:i4>
      </vt:variant>
      <vt:variant>
        <vt:i4>0</vt:i4>
      </vt:variant>
      <vt:variant>
        <vt:i4>5</vt:i4>
      </vt:variant>
      <vt:variant>
        <vt:lpwstr/>
      </vt:variant>
      <vt:variant>
        <vt:lpwstr>_Toc232765973</vt:lpwstr>
      </vt:variant>
      <vt:variant>
        <vt:i4>1114175</vt:i4>
      </vt:variant>
      <vt:variant>
        <vt:i4>104</vt:i4>
      </vt:variant>
      <vt:variant>
        <vt:i4>0</vt:i4>
      </vt:variant>
      <vt:variant>
        <vt:i4>5</vt:i4>
      </vt:variant>
      <vt:variant>
        <vt:lpwstr/>
      </vt:variant>
      <vt:variant>
        <vt:lpwstr>_Toc232765972</vt:lpwstr>
      </vt:variant>
      <vt:variant>
        <vt:i4>1114175</vt:i4>
      </vt:variant>
      <vt:variant>
        <vt:i4>98</vt:i4>
      </vt:variant>
      <vt:variant>
        <vt:i4>0</vt:i4>
      </vt:variant>
      <vt:variant>
        <vt:i4>5</vt:i4>
      </vt:variant>
      <vt:variant>
        <vt:lpwstr/>
      </vt:variant>
      <vt:variant>
        <vt:lpwstr>_Toc232765971</vt:lpwstr>
      </vt:variant>
      <vt:variant>
        <vt:i4>1114175</vt:i4>
      </vt:variant>
      <vt:variant>
        <vt:i4>92</vt:i4>
      </vt:variant>
      <vt:variant>
        <vt:i4>0</vt:i4>
      </vt:variant>
      <vt:variant>
        <vt:i4>5</vt:i4>
      </vt:variant>
      <vt:variant>
        <vt:lpwstr/>
      </vt:variant>
      <vt:variant>
        <vt:lpwstr>_Toc232765970</vt:lpwstr>
      </vt:variant>
      <vt:variant>
        <vt:i4>1048639</vt:i4>
      </vt:variant>
      <vt:variant>
        <vt:i4>86</vt:i4>
      </vt:variant>
      <vt:variant>
        <vt:i4>0</vt:i4>
      </vt:variant>
      <vt:variant>
        <vt:i4>5</vt:i4>
      </vt:variant>
      <vt:variant>
        <vt:lpwstr/>
      </vt:variant>
      <vt:variant>
        <vt:lpwstr>_Toc232765969</vt:lpwstr>
      </vt:variant>
      <vt:variant>
        <vt:i4>1048639</vt:i4>
      </vt:variant>
      <vt:variant>
        <vt:i4>80</vt:i4>
      </vt:variant>
      <vt:variant>
        <vt:i4>0</vt:i4>
      </vt:variant>
      <vt:variant>
        <vt:i4>5</vt:i4>
      </vt:variant>
      <vt:variant>
        <vt:lpwstr/>
      </vt:variant>
      <vt:variant>
        <vt:lpwstr>_Toc232765968</vt:lpwstr>
      </vt:variant>
      <vt:variant>
        <vt:i4>1048639</vt:i4>
      </vt:variant>
      <vt:variant>
        <vt:i4>74</vt:i4>
      </vt:variant>
      <vt:variant>
        <vt:i4>0</vt:i4>
      </vt:variant>
      <vt:variant>
        <vt:i4>5</vt:i4>
      </vt:variant>
      <vt:variant>
        <vt:lpwstr/>
      </vt:variant>
      <vt:variant>
        <vt:lpwstr>_Toc232765967</vt:lpwstr>
      </vt:variant>
      <vt:variant>
        <vt:i4>1048639</vt:i4>
      </vt:variant>
      <vt:variant>
        <vt:i4>68</vt:i4>
      </vt:variant>
      <vt:variant>
        <vt:i4>0</vt:i4>
      </vt:variant>
      <vt:variant>
        <vt:i4>5</vt:i4>
      </vt:variant>
      <vt:variant>
        <vt:lpwstr/>
      </vt:variant>
      <vt:variant>
        <vt:lpwstr>_Toc232765966</vt:lpwstr>
      </vt:variant>
      <vt:variant>
        <vt:i4>1048639</vt:i4>
      </vt:variant>
      <vt:variant>
        <vt:i4>62</vt:i4>
      </vt:variant>
      <vt:variant>
        <vt:i4>0</vt:i4>
      </vt:variant>
      <vt:variant>
        <vt:i4>5</vt:i4>
      </vt:variant>
      <vt:variant>
        <vt:lpwstr/>
      </vt:variant>
      <vt:variant>
        <vt:lpwstr>_Toc232765965</vt:lpwstr>
      </vt:variant>
      <vt:variant>
        <vt:i4>1048639</vt:i4>
      </vt:variant>
      <vt:variant>
        <vt:i4>56</vt:i4>
      </vt:variant>
      <vt:variant>
        <vt:i4>0</vt:i4>
      </vt:variant>
      <vt:variant>
        <vt:i4>5</vt:i4>
      </vt:variant>
      <vt:variant>
        <vt:lpwstr/>
      </vt:variant>
      <vt:variant>
        <vt:lpwstr>_Toc232765964</vt:lpwstr>
      </vt:variant>
      <vt:variant>
        <vt:i4>1048639</vt:i4>
      </vt:variant>
      <vt:variant>
        <vt:i4>50</vt:i4>
      </vt:variant>
      <vt:variant>
        <vt:i4>0</vt:i4>
      </vt:variant>
      <vt:variant>
        <vt:i4>5</vt:i4>
      </vt:variant>
      <vt:variant>
        <vt:lpwstr/>
      </vt:variant>
      <vt:variant>
        <vt:lpwstr>_Toc232765963</vt:lpwstr>
      </vt:variant>
      <vt:variant>
        <vt:i4>1048639</vt:i4>
      </vt:variant>
      <vt:variant>
        <vt:i4>44</vt:i4>
      </vt:variant>
      <vt:variant>
        <vt:i4>0</vt:i4>
      </vt:variant>
      <vt:variant>
        <vt:i4>5</vt:i4>
      </vt:variant>
      <vt:variant>
        <vt:lpwstr/>
      </vt:variant>
      <vt:variant>
        <vt:lpwstr>_Toc232765962</vt:lpwstr>
      </vt:variant>
      <vt:variant>
        <vt:i4>1048639</vt:i4>
      </vt:variant>
      <vt:variant>
        <vt:i4>38</vt:i4>
      </vt:variant>
      <vt:variant>
        <vt:i4>0</vt:i4>
      </vt:variant>
      <vt:variant>
        <vt:i4>5</vt:i4>
      </vt:variant>
      <vt:variant>
        <vt:lpwstr/>
      </vt:variant>
      <vt:variant>
        <vt:lpwstr>_Toc232765961</vt:lpwstr>
      </vt:variant>
      <vt:variant>
        <vt:i4>1048639</vt:i4>
      </vt:variant>
      <vt:variant>
        <vt:i4>32</vt:i4>
      </vt:variant>
      <vt:variant>
        <vt:i4>0</vt:i4>
      </vt:variant>
      <vt:variant>
        <vt:i4>5</vt:i4>
      </vt:variant>
      <vt:variant>
        <vt:lpwstr/>
      </vt:variant>
      <vt:variant>
        <vt:lpwstr>_Toc232765960</vt:lpwstr>
      </vt:variant>
      <vt:variant>
        <vt:i4>1245247</vt:i4>
      </vt:variant>
      <vt:variant>
        <vt:i4>26</vt:i4>
      </vt:variant>
      <vt:variant>
        <vt:i4>0</vt:i4>
      </vt:variant>
      <vt:variant>
        <vt:i4>5</vt:i4>
      </vt:variant>
      <vt:variant>
        <vt:lpwstr/>
      </vt:variant>
      <vt:variant>
        <vt:lpwstr>_Toc232765959</vt:lpwstr>
      </vt:variant>
      <vt:variant>
        <vt:i4>1245247</vt:i4>
      </vt:variant>
      <vt:variant>
        <vt:i4>20</vt:i4>
      </vt:variant>
      <vt:variant>
        <vt:i4>0</vt:i4>
      </vt:variant>
      <vt:variant>
        <vt:i4>5</vt:i4>
      </vt:variant>
      <vt:variant>
        <vt:lpwstr/>
      </vt:variant>
      <vt:variant>
        <vt:lpwstr>_Toc232765958</vt:lpwstr>
      </vt:variant>
      <vt:variant>
        <vt:i4>1245247</vt:i4>
      </vt:variant>
      <vt:variant>
        <vt:i4>14</vt:i4>
      </vt:variant>
      <vt:variant>
        <vt:i4>0</vt:i4>
      </vt:variant>
      <vt:variant>
        <vt:i4>5</vt:i4>
      </vt:variant>
      <vt:variant>
        <vt:lpwstr/>
      </vt:variant>
      <vt:variant>
        <vt:lpwstr>_Toc232765957</vt:lpwstr>
      </vt:variant>
      <vt:variant>
        <vt:i4>1245247</vt:i4>
      </vt:variant>
      <vt:variant>
        <vt:i4>8</vt:i4>
      </vt:variant>
      <vt:variant>
        <vt:i4>0</vt:i4>
      </vt:variant>
      <vt:variant>
        <vt:i4>5</vt:i4>
      </vt:variant>
      <vt:variant>
        <vt:lpwstr/>
      </vt:variant>
      <vt:variant>
        <vt:lpwstr>_Toc232765956</vt:lpwstr>
      </vt:variant>
      <vt:variant>
        <vt:i4>1245247</vt:i4>
      </vt:variant>
      <vt:variant>
        <vt:i4>2</vt:i4>
      </vt:variant>
      <vt:variant>
        <vt:i4>0</vt:i4>
      </vt:variant>
      <vt:variant>
        <vt:i4>5</vt:i4>
      </vt:variant>
      <vt:variant>
        <vt:lpwstr/>
      </vt:variant>
      <vt:variant>
        <vt:lpwstr>_Toc232765955</vt:lpwstr>
      </vt:variant>
      <vt:variant>
        <vt:i4>6946855</vt:i4>
      </vt:variant>
      <vt:variant>
        <vt:i4>105</vt:i4>
      </vt:variant>
      <vt:variant>
        <vt:i4>0</vt:i4>
      </vt:variant>
      <vt:variant>
        <vt:i4>5</vt:i4>
      </vt:variant>
      <vt:variant>
        <vt:lpwstr>https://www.gov.scot/publications/scottish-sea-fisheries-statistics-2024/pages/2-landings-by-scottish-vessels/</vt:lpwstr>
      </vt:variant>
      <vt:variant>
        <vt:lpwstr/>
      </vt:variant>
      <vt:variant>
        <vt:i4>7798835</vt:i4>
      </vt:variant>
      <vt:variant>
        <vt:i4>102</vt:i4>
      </vt:variant>
      <vt:variant>
        <vt:i4>0</vt:i4>
      </vt:variant>
      <vt:variant>
        <vt:i4>5</vt:i4>
      </vt:variant>
      <vt:variant>
        <vt:lpwstr>https://assets.publishing.service.gov.uk/media/69cba39069dd81b3f213c610/Assessing_the_sustainability_of_fishing_catch_limits_for_2026.pdf</vt:lpwstr>
      </vt:variant>
      <vt:variant>
        <vt:lpwstr/>
      </vt:variant>
      <vt:variant>
        <vt:i4>3604579</vt:i4>
      </vt:variant>
      <vt:variant>
        <vt:i4>99</vt:i4>
      </vt:variant>
      <vt:variant>
        <vt:i4>0</vt:i4>
      </vt:variant>
      <vt:variant>
        <vt:i4>5</vt:i4>
      </vt:variant>
      <vt:variant>
        <vt:lpwstr>https://www.gov.scot/policies/food-and-drink/good-food-nation/</vt:lpwstr>
      </vt:variant>
      <vt:variant>
        <vt:lpwstr/>
      </vt:variant>
      <vt:variant>
        <vt:i4>458844</vt:i4>
      </vt:variant>
      <vt:variant>
        <vt:i4>96</vt:i4>
      </vt:variant>
      <vt:variant>
        <vt:i4>0</vt:i4>
      </vt:variant>
      <vt:variant>
        <vt:i4>5</vt:i4>
      </vt:variant>
      <vt:variant>
        <vt:lpwstr>https://www.gov.scot/publications/scottish-sea-fisheries-statistics-2024/</vt:lpwstr>
      </vt:variant>
      <vt:variant>
        <vt:lpwstr/>
      </vt:variant>
      <vt:variant>
        <vt:i4>3145853</vt:i4>
      </vt:variant>
      <vt:variant>
        <vt:i4>93</vt:i4>
      </vt:variant>
      <vt:variant>
        <vt:i4>0</vt:i4>
      </vt:variant>
      <vt:variant>
        <vt:i4>5</vt:i4>
      </vt:variant>
      <vt:variant>
        <vt:lpwstr>https://era.ed.ac.uk/bitstream/handle/1842/38918/cxc-assessing-scottish-fishing-fleet-fuel-consumption-february-2022.pdf?sequence=3</vt:lpwstr>
      </vt:variant>
      <vt:variant>
        <vt:lpwstr/>
      </vt:variant>
      <vt:variant>
        <vt:i4>4653060</vt:i4>
      </vt:variant>
      <vt:variant>
        <vt:i4>90</vt:i4>
      </vt:variant>
      <vt:variant>
        <vt:i4>0</vt:i4>
      </vt:variant>
      <vt:variant>
        <vt:i4>5</vt:i4>
      </vt:variant>
      <vt:variant>
        <vt:lpwstr>https://doi.org/10.1016/j.fishres.2020.105850</vt:lpwstr>
      </vt:variant>
      <vt:variant>
        <vt:lpwstr/>
      </vt:variant>
      <vt:variant>
        <vt:i4>7536692</vt:i4>
      </vt:variant>
      <vt:variant>
        <vt:i4>87</vt:i4>
      </vt:variant>
      <vt:variant>
        <vt:i4>0</vt:i4>
      </vt:variant>
      <vt:variant>
        <vt:i4>5</vt:i4>
      </vt:variant>
      <vt:variant>
        <vt:lpwstr>https://www.cefas.co.uk/media/x2wh5q45/final-report-zero-carbon-fisheries-final.pdf</vt:lpwstr>
      </vt:variant>
      <vt:variant>
        <vt:lpwstr/>
      </vt:variant>
      <vt:variant>
        <vt:i4>786450</vt:i4>
      </vt:variant>
      <vt:variant>
        <vt:i4>84</vt:i4>
      </vt:variant>
      <vt:variant>
        <vt:i4>0</vt:i4>
      </vt:variant>
      <vt:variant>
        <vt:i4>5</vt:i4>
      </vt:variant>
      <vt:variant>
        <vt:lpwstr>https://doi.org/10.1038/s41558-019-0412-1</vt:lpwstr>
      </vt:variant>
      <vt:variant>
        <vt:lpwstr/>
      </vt:variant>
      <vt:variant>
        <vt:i4>4849694</vt:i4>
      </vt:variant>
      <vt:variant>
        <vt:i4>81</vt:i4>
      </vt:variant>
      <vt:variant>
        <vt:i4>0</vt:i4>
      </vt:variant>
      <vt:variant>
        <vt:i4>5</vt:i4>
      </vt:variant>
      <vt:variant>
        <vt:lpwstr>https://doi.org/10.1016/j.cub.2021.07.020</vt:lpwstr>
      </vt:variant>
      <vt:variant>
        <vt:lpwstr/>
      </vt:variant>
      <vt:variant>
        <vt:i4>3670124</vt:i4>
      </vt:variant>
      <vt:variant>
        <vt:i4>78</vt:i4>
      </vt:variant>
      <vt:variant>
        <vt:i4>0</vt:i4>
      </vt:variant>
      <vt:variant>
        <vt:i4>5</vt:i4>
      </vt:variant>
      <vt:variant>
        <vt:lpwstr>https://doi.org/10.1093/icesjms/fsw013</vt:lpwstr>
      </vt:variant>
      <vt:variant>
        <vt:lpwstr/>
      </vt:variant>
      <vt:variant>
        <vt:i4>3932262</vt:i4>
      </vt:variant>
      <vt:variant>
        <vt:i4>75</vt:i4>
      </vt:variant>
      <vt:variant>
        <vt:i4>0</vt:i4>
      </vt:variant>
      <vt:variant>
        <vt:i4>5</vt:i4>
      </vt:variant>
      <vt:variant>
        <vt:lpwstr>https://doi.org/10.1093/icesjms/fst087</vt:lpwstr>
      </vt:variant>
      <vt:variant>
        <vt:lpwstr/>
      </vt:variant>
      <vt:variant>
        <vt:i4>8126585</vt:i4>
      </vt:variant>
      <vt:variant>
        <vt:i4>72</vt:i4>
      </vt:variant>
      <vt:variant>
        <vt:i4>0</vt:i4>
      </vt:variant>
      <vt:variant>
        <vt:i4>5</vt:i4>
      </vt:variant>
      <vt:variant>
        <vt:lpwstr>https://doi.org/10.17895/ices.pub.5551</vt:lpwstr>
      </vt:variant>
      <vt:variant>
        <vt:lpwstr/>
      </vt:variant>
      <vt:variant>
        <vt:i4>3997736</vt:i4>
      </vt:variant>
      <vt:variant>
        <vt:i4>69</vt:i4>
      </vt:variant>
      <vt:variant>
        <vt:i4>0</vt:i4>
      </vt:variant>
      <vt:variant>
        <vt:i4>5</vt:i4>
      </vt:variant>
      <vt:variant>
        <vt:lpwstr>C:\Users\u417404\Downloads\fmars-08-602072.pdf</vt:lpwstr>
      </vt:variant>
      <vt:variant>
        <vt:lpwstr/>
      </vt:variant>
      <vt:variant>
        <vt:i4>4456450</vt:i4>
      </vt:variant>
      <vt:variant>
        <vt:i4>66</vt:i4>
      </vt:variant>
      <vt:variant>
        <vt:i4>0</vt:i4>
      </vt:variant>
      <vt:variant>
        <vt:i4>5</vt:i4>
      </vt:variant>
      <vt:variant>
        <vt:lpwstr>https://doi.org/10.17895/ices.advice.24638433</vt:lpwstr>
      </vt:variant>
      <vt:variant>
        <vt:lpwstr/>
      </vt:variant>
      <vt:variant>
        <vt:i4>6029329</vt:i4>
      </vt:variant>
      <vt:variant>
        <vt:i4>63</vt:i4>
      </vt:variant>
      <vt:variant>
        <vt:i4>0</vt:i4>
      </vt:variant>
      <vt:variant>
        <vt:i4>5</vt:i4>
      </vt:variant>
      <vt:variant>
        <vt:lpwstr>C:\Users\u417404\Downloads\s41598-017-13220-7.pdf</vt:lpwstr>
      </vt:variant>
      <vt:variant>
        <vt:lpwstr/>
      </vt:variant>
      <vt:variant>
        <vt:i4>4915269</vt:i4>
      </vt:variant>
      <vt:variant>
        <vt:i4>60</vt:i4>
      </vt:variant>
      <vt:variant>
        <vt:i4>0</vt:i4>
      </vt:variant>
      <vt:variant>
        <vt:i4>5</vt:i4>
      </vt:variant>
      <vt:variant>
        <vt:lpwstr>https://onlinelibrary.wiley.com/doi/10.1111/fog.12010</vt:lpwstr>
      </vt:variant>
      <vt:variant>
        <vt:lpwstr/>
      </vt:variant>
      <vt:variant>
        <vt:i4>1966089</vt:i4>
      </vt:variant>
      <vt:variant>
        <vt:i4>57</vt:i4>
      </vt:variant>
      <vt:variant>
        <vt:i4>0</vt:i4>
      </vt:variant>
      <vt:variant>
        <vt:i4>5</vt:i4>
      </vt:variant>
      <vt:variant>
        <vt:lpwstr>https://www.mccip.org.uk/sites/default/files/2023-10/Impacts on Commercial and Recreational Fisheries Relevant to the UK and Ireland.pdf</vt:lpwstr>
      </vt:variant>
      <vt:variant>
        <vt:lpwstr/>
      </vt:variant>
      <vt:variant>
        <vt:i4>6684714</vt:i4>
      </vt:variant>
      <vt:variant>
        <vt:i4>54</vt:i4>
      </vt:variant>
      <vt:variant>
        <vt:i4>0</vt:i4>
      </vt:variant>
      <vt:variant>
        <vt:i4>5</vt:i4>
      </vt:variant>
      <vt:variant>
        <vt:lpwstr>https://doi.org/10.1016/j.dsr2.2018.05.023</vt:lpwstr>
      </vt:variant>
      <vt:variant>
        <vt:lpwstr/>
      </vt:variant>
      <vt:variant>
        <vt:i4>5832793</vt:i4>
      </vt:variant>
      <vt:variant>
        <vt:i4>51</vt:i4>
      </vt:variant>
      <vt:variant>
        <vt:i4>0</vt:i4>
      </vt:variant>
      <vt:variant>
        <vt:i4>5</vt:i4>
      </vt:variant>
      <vt:variant>
        <vt:lpwstr>https://doi.org/10.1111/gcb.12747</vt:lpwstr>
      </vt:variant>
      <vt:variant>
        <vt:lpwstr/>
      </vt:variant>
      <vt:variant>
        <vt:i4>3997755</vt:i4>
      </vt:variant>
      <vt:variant>
        <vt:i4>48</vt:i4>
      </vt:variant>
      <vt:variant>
        <vt:i4>0</vt:i4>
      </vt:variant>
      <vt:variant>
        <vt:i4>5</vt:i4>
      </vt:variant>
      <vt:variant>
        <vt:lpwstr>https://www.mccip.org.uk/sites/default/files/2023-10/Impacts on Fish of Relevance to the UK and Ireland.pdf</vt:lpwstr>
      </vt:variant>
      <vt:variant>
        <vt:lpwstr/>
      </vt:variant>
      <vt:variant>
        <vt:i4>5767260</vt:i4>
      </vt:variant>
      <vt:variant>
        <vt:i4>45</vt:i4>
      </vt:variant>
      <vt:variant>
        <vt:i4>0</vt:i4>
      </vt:variant>
      <vt:variant>
        <vt:i4>5</vt:i4>
      </vt:variant>
      <vt:variant>
        <vt:lpwstr>https://doi.org/10.1111/faf.12773</vt:lpwstr>
      </vt:variant>
      <vt:variant>
        <vt:lpwstr/>
      </vt:variant>
      <vt:variant>
        <vt:i4>4522058</vt:i4>
      </vt:variant>
      <vt:variant>
        <vt:i4>42</vt:i4>
      </vt:variant>
      <vt:variant>
        <vt:i4>0</vt:i4>
      </vt:variant>
      <vt:variant>
        <vt:i4>5</vt:i4>
      </vt:variant>
      <vt:variant>
        <vt:lpwstr>https://pure.hw.ac.uk/ws/portalfiles/portal/80242291/Ecography_2020_Baudron_Changing_fish_distributions_challenge_the_effective_management_of_European_fisheries.pdf</vt:lpwstr>
      </vt:variant>
      <vt:variant>
        <vt:lpwstr/>
      </vt:variant>
      <vt:variant>
        <vt:i4>3342371</vt:i4>
      </vt:variant>
      <vt:variant>
        <vt:i4>39</vt:i4>
      </vt:variant>
      <vt:variant>
        <vt:i4>0</vt:i4>
      </vt:variant>
      <vt:variant>
        <vt:i4>5</vt:i4>
      </vt:variant>
      <vt:variant>
        <vt:lpwstr>https://www.cefas.co.uk/media/1cmlm4ck/understanding-climate-change-wild-capture-summary-screen.pdf</vt:lpwstr>
      </vt:variant>
      <vt:variant>
        <vt:lpwstr/>
      </vt:variant>
      <vt:variant>
        <vt:i4>7798906</vt:i4>
      </vt:variant>
      <vt:variant>
        <vt:i4>36</vt:i4>
      </vt:variant>
      <vt:variant>
        <vt:i4>0</vt:i4>
      </vt:variant>
      <vt:variant>
        <vt:i4>5</vt:i4>
      </vt:variant>
      <vt:variant>
        <vt:lpwstr>https://doi.org/10.17895/ices.pub.19271819</vt:lpwstr>
      </vt:variant>
      <vt:variant>
        <vt:lpwstr/>
      </vt:variant>
      <vt:variant>
        <vt:i4>2097195</vt:i4>
      </vt:variant>
      <vt:variant>
        <vt:i4>33</vt:i4>
      </vt:variant>
      <vt:variant>
        <vt:i4>0</vt:i4>
      </vt:variant>
      <vt:variant>
        <vt:i4>5</vt:i4>
      </vt:variant>
      <vt:variant>
        <vt:lpwstr>https://www.gov.scot/publications/marine-litter-strategy-scotland-2/documents/</vt:lpwstr>
      </vt:variant>
      <vt:variant>
        <vt:lpwstr/>
      </vt:variant>
      <vt:variant>
        <vt:i4>7536750</vt:i4>
      </vt:variant>
      <vt:variant>
        <vt:i4>30</vt:i4>
      </vt:variant>
      <vt:variant>
        <vt:i4>0</vt:i4>
      </vt:variant>
      <vt:variant>
        <vt:i4>5</vt:i4>
      </vt:variant>
      <vt:variant>
        <vt:lpwstr>https://www.smru.st-andrews.ac.uk/files/2026/04/2022-bmp-annual-report.pdf</vt:lpwstr>
      </vt:variant>
      <vt:variant>
        <vt:lpwstr/>
      </vt:variant>
      <vt:variant>
        <vt:i4>4128868</vt:i4>
      </vt:variant>
      <vt:variant>
        <vt:i4>27</vt:i4>
      </vt:variant>
      <vt:variant>
        <vt:i4>0</vt:i4>
      </vt:variant>
      <vt:variant>
        <vt:i4>5</vt:i4>
      </vt:variant>
      <vt:variant>
        <vt:lpwstr>https://www.gov.scot/publications/herring-firth-clyde-recommending-total-allowable-catch-2025-consultation/</vt:lpwstr>
      </vt:variant>
      <vt:variant>
        <vt:lpwstr/>
      </vt:variant>
      <vt:variant>
        <vt:i4>7340066</vt:i4>
      </vt:variant>
      <vt:variant>
        <vt:i4>24</vt:i4>
      </vt:variant>
      <vt:variant>
        <vt:i4>0</vt:i4>
      </vt:variant>
      <vt:variant>
        <vt:i4>5</vt:i4>
      </vt:variant>
      <vt:variant>
        <vt:lpwstr>https://www.gov.uk/government/publications/technical-conservation-and-landing-obligation-rules-and-regulations-2022</vt:lpwstr>
      </vt:variant>
      <vt:variant>
        <vt:lpwstr/>
      </vt:variant>
      <vt:variant>
        <vt:i4>327748</vt:i4>
      </vt:variant>
      <vt:variant>
        <vt:i4>21</vt:i4>
      </vt:variant>
      <vt:variant>
        <vt:i4>0</vt:i4>
      </vt:variant>
      <vt:variant>
        <vt:i4>5</vt:i4>
      </vt:variant>
      <vt:variant>
        <vt:lpwstr>https://www.daera-ni.gov.uk/publications/northern-ireland-quota-management-rules</vt:lpwstr>
      </vt:variant>
      <vt:variant>
        <vt:lpwstr/>
      </vt:variant>
      <vt:variant>
        <vt:i4>5242880</vt:i4>
      </vt:variant>
      <vt:variant>
        <vt:i4>18</vt:i4>
      </vt:variant>
      <vt:variant>
        <vt:i4>0</vt:i4>
      </vt:variant>
      <vt:variant>
        <vt:i4>5</vt:i4>
      </vt:variant>
      <vt:variant>
        <vt:lpwstr>https://www.gov.uk/government/publications/uk-and-england-quota-management-rules</vt:lpwstr>
      </vt:variant>
      <vt:variant>
        <vt:lpwstr/>
      </vt:variant>
      <vt:variant>
        <vt:i4>3145843</vt:i4>
      </vt:variant>
      <vt:variant>
        <vt:i4>15</vt:i4>
      </vt:variant>
      <vt:variant>
        <vt:i4>0</vt:i4>
      </vt:variant>
      <vt:variant>
        <vt:i4>5</vt:i4>
      </vt:variant>
      <vt:variant>
        <vt:lpwstr>https://www.gov.scot/publications/scottish-quota-management-rules/</vt:lpwstr>
      </vt:variant>
      <vt:variant>
        <vt:lpwstr/>
      </vt:variant>
      <vt:variant>
        <vt:i4>5242880</vt:i4>
      </vt:variant>
      <vt:variant>
        <vt:i4>12</vt:i4>
      </vt:variant>
      <vt:variant>
        <vt:i4>0</vt:i4>
      </vt:variant>
      <vt:variant>
        <vt:i4>5</vt:i4>
      </vt:variant>
      <vt:variant>
        <vt:lpwstr>https://www.gov.uk/government/publications/uk-and-england-quota-management-rules</vt:lpwstr>
      </vt:variant>
      <vt:variant>
        <vt:lpwstr/>
      </vt:variant>
      <vt:variant>
        <vt:i4>3801204</vt:i4>
      </vt:variant>
      <vt:variant>
        <vt:i4>9</vt:i4>
      </vt:variant>
      <vt:variant>
        <vt:i4>0</vt:i4>
      </vt:variant>
      <vt:variant>
        <vt:i4>5</vt:i4>
      </vt:variant>
      <vt:variant>
        <vt:lpwstr>https://www.gov.uk/government/publications/fishing-opportunities-for-british-fishing-boats</vt:lpwstr>
      </vt:variant>
      <vt:variant>
        <vt:lpwstr/>
      </vt:variant>
      <vt:variant>
        <vt:i4>7143520</vt:i4>
      </vt:variant>
      <vt:variant>
        <vt:i4>6</vt:i4>
      </vt:variant>
      <vt:variant>
        <vt:i4>0</vt:i4>
      </vt:variant>
      <vt:variant>
        <vt:i4>5</vt:i4>
      </vt:variant>
      <vt:variant>
        <vt:lpwstr>https://www.gov.scot/publications/herring-firth-clyde-recommending-total-allowable-catch-2025-consultation/pages/6/</vt:lpwstr>
      </vt:variant>
      <vt:variant>
        <vt:lpwstr/>
      </vt:variant>
      <vt:variant>
        <vt:i4>3670031</vt:i4>
      </vt:variant>
      <vt:variant>
        <vt:i4>3</vt:i4>
      </vt:variant>
      <vt:variant>
        <vt:i4>0</vt:i4>
      </vt:variant>
      <vt:variant>
        <vt:i4>5</vt:i4>
      </vt:variant>
      <vt:variant>
        <vt:lpwstr>https://ices-library.figshare.com/articles/report/Report_of_the_Herring_Assessment_Working_Group_for_the_Area_South_of_62_N_HAWG_/31424315?file=64334718</vt:lpwstr>
      </vt:variant>
      <vt:variant>
        <vt:lpwstr/>
      </vt:variant>
      <vt:variant>
        <vt:i4>6094867</vt:i4>
      </vt:variant>
      <vt:variant>
        <vt:i4>0</vt:i4>
      </vt:variant>
      <vt:variant>
        <vt:i4>0</vt:i4>
      </vt:variant>
      <vt:variant>
        <vt:i4>5</vt:i4>
      </vt:variant>
      <vt:variant>
        <vt:lpwstr>https://www.gov.uk/government/publications/joint-fisheries-statement-jfs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West Coast of Scotland and Clyde herring Fisheries Management Plan</dc:title>
  <dc:subject/>
  <dc:creator>Oana Racu</dc:creator>
  <cp:keywords/>
  <dc:description/>
  <cp:lastModifiedBy>Oana Racu</cp:lastModifiedBy>
  <cp:revision>31</cp:revision>
  <dcterms:created xsi:type="dcterms:W3CDTF">2026-07-01T09:30:00Z</dcterms:created>
  <dcterms:modified xsi:type="dcterms:W3CDTF">2026-07-21T16:04:00Z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A56685286</vt:lpwstr>
  </property>
  <property fmtid="{D5CDD505-2E9C-101B-9397-08002B2CF9AE}" pid="4" name="Objective-Title">
    <vt:lpwstr>FMPs - Pelagic FMPs- WCoS and Clyde Herring - SRO cleared - updated 26.06</vt:lpwstr>
  </property>
  <property fmtid="{D5CDD505-2E9C-101B-9397-08002B2CF9AE}" pid="5" name="Objective-Description">
    <vt:lpwstr/>
  </property>
  <property fmtid="{D5CDD505-2E9C-101B-9397-08002B2CF9AE}" pid="6" name="Objective-CreationStamp">
    <vt:filetime>2026-06-22T15:17:56Z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2026-06-26T16:27:38Z</vt:filetime>
  </property>
  <property fmtid="{D5CDD505-2E9C-101B-9397-08002B2CF9AE}" pid="11" name="Objective-Owner">
    <vt:lpwstr>Racu, Oana O (U417404)</vt:lpwstr>
  </property>
  <property fmtid="{D5CDD505-2E9C-101B-9397-08002B2CF9AE}" pid="12" name="Objective-Path">
    <vt:lpwstr>Objective Global Folder:SG File Plan:Agriculture, environment and natural resources:Fisheries and aquaculture:Common Fisheries Policy:Advice and policy: Common Fisheries Policy:Marine Policy and Strategy: Sea Fisheries: Fisheries Management Plans: 2022-2027</vt:lpwstr>
  </property>
  <property fmtid="{D5CDD505-2E9C-101B-9397-08002B2CF9AE}" pid="13" name="Objective-Parent">
    <vt:lpwstr>Marine Policy and Strategy: Sea Fisheries: Fisheries Management Plans: 2022-2027</vt:lpwstr>
  </property>
  <property fmtid="{D5CDD505-2E9C-101B-9397-08002B2CF9AE}" pid="14" name="Objective-State">
    <vt:lpwstr>Being Drafted</vt:lpwstr>
  </property>
  <property fmtid="{D5CDD505-2E9C-101B-9397-08002B2CF9AE}" pid="15" name="Objective-VersionId">
    <vt:lpwstr>vA86164385</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POL/38072</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y fmtid="{D5CDD505-2E9C-101B-9397-08002B2CF9AE}" pid="32" name="ContentTypeId">
    <vt:lpwstr>0x010100A5BF1C78D9F64B679A5EBDE1C6598EBC0100B995DD734287084998879E1ED0642FEB</vt:lpwstr>
  </property>
  <property fmtid="{D5CDD505-2E9C-101B-9397-08002B2CF9AE}" pid="33" name="lae2bfa7b6474897ab4a53f76ea236c7">
    <vt:lpwstr>Official|14c80daa-741b-422c-9722-f71693c9ede4</vt:lpwstr>
  </property>
  <property fmtid="{D5CDD505-2E9C-101B-9397-08002B2CF9AE}" pid="34" name="fe59e9859d6a491389c5b03567f5dda5">
    <vt:lpwstr>Core Defra|026223dd-2e56-4615-868d-7c5bfd566810</vt:lpwstr>
  </property>
  <property fmtid="{D5CDD505-2E9C-101B-9397-08002B2CF9AE}" pid="35" name="cf401361b24e474cb011be6eb76c0e76">
    <vt:lpwstr>Crown|69589897-2828-4761-976e-717fd8e631c9</vt:lpwstr>
  </property>
  <property fmtid="{D5CDD505-2E9C-101B-9397-08002B2CF9AE}" pid="36" name="TaxCatchAll">
    <vt:lpwstr>6;#Team|ff0485df-0575-416f-802f-e999165821b7;#5;#External|1104eb68-55d8-494f-b6ba-c5473579de73;#3;#Core Defra|026223dd-2e56-4615-868d-7c5bfd566810;#2;#Official|14c80daa-741b-422c-9722-f71693c9ede4;#1;#Crown|69589897-2828-4761-976e-717fd8e631c9</vt:lpwstr>
  </property>
  <property fmtid="{D5CDD505-2E9C-101B-9397-08002B2CF9AE}" pid="37" name="n7493b4506bf40e28c373b1e51a33445">
    <vt:lpwstr>Team|ff0485df-0575-416f-802f-e999165821b7</vt:lpwstr>
  </property>
  <property fmtid="{D5CDD505-2E9C-101B-9397-08002B2CF9AE}" pid="38" name="ddeb1fd0a9ad4436a96525d34737dc44">
    <vt:lpwstr>External|1104eb68-55d8-494f-b6ba-c5473579de73</vt:lpwstr>
  </property>
  <property fmtid="{D5CDD505-2E9C-101B-9397-08002B2CF9AE}" pid="39" name="InformationType">
    <vt:lpwstr/>
  </property>
  <property fmtid="{D5CDD505-2E9C-101B-9397-08002B2CF9AE}" pid="40" name="k85d23755b3a46b5a51451cf336b2e9b">
    <vt:lpwstr/>
  </property>
  <property fmtid="{D5CDD505-2E9C-101B-9397-08002B2CF9AE}" pid="41" name="Distribution">
    <vt:lpwstr>9;#External|1104eb68-55d8-494f-b6ba-c5473579de73</vt:lpwstr>
  </property>
  <property fmtid="{D5CDD505-2E9C-101B-9397-08002B2CF9AE}" pid="42" name="MediaServiceImageTags">
    <vt:lpwstr/>
  </property>
  <property fmtid="{D5CDD505-2E9C-101B-9397-08002B2CF9AE}" pid="43" name="HOCopyrightLevel">
    <vt:lpwstr>7;#Crown|69589897-2828-4761-976e-717fd8e631c9</vt:lpwstr>
  </property>
  <property fmtid="{D5CDD505-2E9C-101B-9397-08002B2CF9AE}" pid="44" name="HOGovernmentSecurityClassification">
    <vt:lpwstr>6;#Official|14c80daa-741b-422c-9722-f71693c9ede4</vt:lpwstr>
  </property>
  <property fmtid="{D5CDD505-2E9C-101B-9397-08002B2CF9AE}" pid="45" name="OrganisationalUnit">
    <vt:lpwstr>8;#Core Defra|026223dd-2e56-4615-868d-7c5bfd566810</vt:lpwstr>
  </property>
  <property fmtid="{D5CDD505-2E9C-101B-9397-08002B2CF9AE}" pid="46" name="HOSiteType">
    <vt:lpwstr>10;#Team|ff0485df-0575-416f-802f-e999165821b7</vt:lpwstr>
  </property>
  <property fmtid="{D5CDD505-2E9C-101B-9397-08002B2CF9AE}" pid="47" name="Order">
    <vt:r8>639000</vt:r8>
  </property>
  <property fmtid="{D5CDD505-2E9C-101B-9397-08002B2CF9AE}" pid="48" name="xd_ProgID">
    <vt:lpwstr/>
  </property>
  <property fmtid="{D5CDD505-2E9C-101B-9397-08002B2CF9AE}" pid="49" name="ComplianceAssetId">
    <vt:lpwstr/>
  </property>
  <property fmtid="{D5CDD505-2E9C-101B-9397-08002B2CF9AE}" pid="50" name="TemplateUrl">
    <vt:lpwstr/>
  </property>
  <property fmtid="{D5CDD505-2E9C-101B-9397-08002B2CF9AE}" pid="51" name="_ExtendedDescription">
    <vt:lpwstr/>
  </property>
  <property fmtid="{D5CDD505-2E9C-101B-9397-08002B2CF9AE}" pid="52" name="TriggerFlowInfo">
    <vt:lpwstr/>
  </property>
  <property fmtid="{D5CDD505-2E9C-101B-9397-08002B2CF9AE}" pid="53" name="xd_Signature">
    <vt:bool>false</vt:bool>
  </property>
</Properties>
</file>